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990C7" w14:textId="77777777" w:rsidR="00A81B15" w:rsidRDefault="00A81B15" w:rsidP="00A81B15">
      <w:pPr>
        <w:pStyle w:val="Subtitle"/>
      </w:pPr>
      <w:r w:rsidRPr="00A81B15">
        <w:t>National</w:t>
      </w:r>
      <w:r>
        <w:t xml:space="preserve"> Library of Australia</w:t>
      </w:r>
    </w:p>
    <w:p w14:paraId="57B403C6" w14:textId="7B8A4355" w:rsidR="00F07AEB" w:rsidRDefault="00796679" w:rsidP="00E15ADA">
      <w:pPr>
        <w:pStyle w:val="Title"/>
      </w:pPr>
      <w:r w:rsidRPr="00796679">
        <w:t>APS Net Zero by 2030</w:t>
      </w:r>
    </w:p>
    <w:p w14:paraId="3001A8D5" w14:textId="65B849A2" w:rsidR="00191E01" w:rsidRPr="00D3519F" w:rsidRDefault="00796679" w:rsidP="00166387">
      <w:pPr>
        <w:pStyle w:val="Labels"/>
        <w:rPr>
          <w:b/>
          <w:bCs/>
        </w:rPr>
      </w:pPr>
      <w:r w:rsidRPr="00796679">
        <w:rPr>
          <w:b/>
          <w:bCs/>
        </w:rPr>
        <w:t>Emissions Reduction Plan 2024</w:t>
      </w:r>
    </w:p>
    <w:p w14:paraId="1930D753" w14:textId="77777777" w:rsidR="00032A30" w:rsidRDefault="00032A30" w:rsidP="006E1887"/>
    <w:p w14:paraId="01C1405B" w14:textId="77777777" w:rsidR="00966CA3" w:rsidRPr="006E1887" w:rsidRDefault="00966CA3" w:rsidP="006E1887">
      <w:pPr>
        <w:sectPr w:rsidR="00966CA3" w:rsidRPr="006E1887" w:rsidSect="0050573C">
          <w:headerReference w:type="default" r:id="rId9"/>
          <w:footerReference w:type="default" r:id="rId10"/>
          <w:pgSz w:w="11907" w:h="16839" w:code="9"/>
          <w:pgMar w:top="1134" w:right="1134" w:bottom="1134" w:left="1134" w:header="567" w:footer="567" w:gutter="0"/>
          <w:cols w:space="454"/>
          <w:docGrid w:linePitch="360"/>
        </w:sectPr>
      </w:pPr>
    </w:p>
    <w:sdt>
      <w:sdtPr>
        <w:rPr>
          <w:rFonts w:asciiTheme="minorHAnsi" w:hAnsiTheme="minorHAnsi" w:cs="Times New Roman"/>
          <w:b w:val="0"/>
          <w:bCs w:val="0"/>
          <w:color w:val="auto"/>
          <w:spacing w:val="0"/>
          <w:sz w:val="20"/>
        </w:rPr>
        <w:id w:val="-845006721"/>
        <w:docPartObj>
          <w:docPartGallery w:val="Table of Contents"/>
          <w:docPartUnique/>
        </w:docPartObj>
      </w:sdtPr>
      <w:sdtEndPr>
        <w:rPr>
          <w:noProof/>
        </w:rPr>
      </w:sdtEndPr>
      <w:sdtContent>
        <w:p w14:paraId="6DCE952F" w14:textId="77777777" w:rsidR="00A3390E" w:rsidRDefault="00A3390E">
          <w:pPr>
            <w:pStyle w:val="TOCHeading"/>
          </w:pPr>
          <w:r>
            <w:t>Contents</w:t>
          </w:r>
        </w:p>
        <w:p w14:paraId="19A28F2D" w14:textId="1C6334A3" w:rsidR="00EF0162" w:rsidRDefault="00A3390E">
          <w:pPr>
            <w:pStyle w:val="TOC1"/>
            <w:rPr>
              <w:rFonts w:eastAsiaTheme="minorEastAsia" w:cstheme="minorBidi"/>
              <w:color w:val="auto"/>
              <w:kern w:val="2"/>
              <w:sz w:val="24"/>
              <w:szCs w:val="24"/>
              <w14:ligatures w14:val="standardContextual"/>
            </w:rPr>
          </w:pPr>
          <w:r>
            <w:fldChar w:fldCharType="begin"/>
          </w:r>
          <w:r w:rsidRPr="00513103">
            <w:instrText xml:space="preserve"> TOC \o "1-3" \h \z \u </w:instrText>
          </w:r>
          <w:r>
            <w:fldChar w:fldCharType="separate"/>
          </w:r>
          <w:hyperlink w:anchor="_Toc189044742" w:history="1">
            <w:r w:rsidR="00EF0162" w:rsidRPr="009F47D1">
              <w:rPr>
                <w:rStyle w:val="Hyperlink"/>
              </w:rPr>
              <w:t>Acknowledgement of Country</w:t>
            </w:r>
            <w:r w:rsidR="00EF0162">
              <w:rPr>
                <w:webHidden/>
              </w:rPr>
              <w:tab/>
            </w:r>
            <w:r w:rsidR="00EF0162">
              <w:rPr>
                <w:webHidden/>
              </w:rPr>
              <w:fldChar w:fldCharType="begin"/>
            </w:r>
            <w:r w:rsidR="00EF0162">
              <w:rPr>
                <w:webHidden/>
              </w:rPr>
              <w:instrText xml:space="preserve"> PAGEREF _Toc189044742 \h </w:instrText>
            </w:r>
            <w:r w:rsidR="00EF0162">
              <w:rPr>
                <w:webHidden/>
              </w:rPr>
            </w:r>
            <w:r w:rsidR="00EF0162">
              <w:rPr>
                <w:webHidden/>
              </w:rPr>
              <w:fldChar w:fldCharType="separate"/>
            </w:r>
            <w:r w:rsidR="00EF0162">
              <w:rPr>
                <w:webHidden/>
              </w:rPr>
              <w:t>4</w:t>
            </w:r>
            <w:r w:rsidR="00EF0162">
              <w:rPr>
                <w:webHidden/>
              </w:rPr>
              <w:fldChar w:fldCharType="end"/>
            </w:r>
          </w:hyperlink>
        </w:p>
        <w:p w14:paraId="0C5B6D38" w14:textId="58719509" w:rsidR="00EF0162" w:rsidRDefault="00EF0162">
          <w:pPr>
            <w:pStyle w:val="TOC1"/>
            <w:rPr>
              <w:rFonts w:eastAsiaTheme="minorEastAsia" w:cstheme="minorBidi"/>
              <w:color w:val="auto"/>
              <w:kern w:val="2"/>
              <w:sz w:val="24"/>
              <w:szCs w:val="24"/>
              <w14:ligatures w14:val="standardContextual"/>
            </w:rPr>
          </w:pPr>
          <w:hyperlink w:anchor="_Toc189044743" w:history="1">
            <w:r w:rsidRPr="009F47D1">
              <w:rPr>
                <w:rStyle w:val="Hyperlink"/>
              </w:rPr>
              <w:t>Accountable Authority Sign off</w:t>
            </w:r>
            <w:r>
              <w:rPr>
                <w:webHidden/>
              </w:rPr>
              <w:tab/>
            </w:r>
            <w:r>
              <w:rPr>
                <w:webHidden/>
              </w:rPr>
              <w:fldChar w:fldCharType="begin"/>
            </w:r>
            <w:r>
              <w:rPr>
                <w:webHidden/>
              </w:rPr>
              <w:instrText xml:space="preserve"> PAGEREF _Toc189044743 \h </w:instrText>
            </w:r>
            <w:r>
              <w:rPr>
                <w:webHidden/>
              </w:rPr>
            </w:r>
            <w:r>
              <w:rPr>
                <w:webHidden/>
              </w:rPr>
              <w:fldChar w:fldCharType="separate"/>
            </w:r>
            <w:r>
              <w:rPr>
                <w:webHidden/>
              </w:rPr>
              <w:t>5</w:t>
            </w:r>
            <w:r>
              <w:rPr>
                <w:webHidden/>
              </w:rPr>
              <w:fldChar w:fldCharType="end"/>
            </w:r>
          </w:hyperlink>
        </w:p>
        <w:p w14:paraId="2A79B5D7" w14:textId="5B1F82C3" w:rsidR="00EF0162" w:rsidRDefault="00EF0162">
          <w:pPr>
            <w:pStyle w:val="TOC1"/>
            <w:rPr>
              <w:rFonts w:eastAsiaTheme="minorEastAsia" w:cstheme="minorBidi"/>
              <w:color w:val="auto"/>
              <w:kern w:val="2"/>
              <w:sz w:val="24"/>
              <w:szCs w:val="24"/>
              <w14:ligatures w14:val="standardContextual"/>
            </w:rPr>
          </w:pPr>
          <w:hyperlink w:anchor="_Toc189044744" w:history="1">
            <w:r w:rsidRPr="009F47D1">
              <w:rPr>
                <w:rStyle w:val="Hyperlink"/>
              </w:rPr>
              <w:t>Emissions Reduction Plan</w:t>
            </w:r>
            <w:r>
              <w:rPr>
                <w:webHidden/>
              </w:rPr>
              <w:tab/>
            </w:r>
            <w:r>
              <w:rPr>
                <w:webHidden/>
              </w:rPr>
              <w:fldChar w:fldCharType="begin"/>
            </w:r>
            <w:r>
              <w:rPr>
                <w:webHidden/>
              </w:rPr>
              <w:instrText xml:space="preserve"> PAGEREF _Toc189044744 \h </w:instrText>
            </w:r>
            <w:r>
              <w:rPr>
                <w:webHidden/>
              </w:rPr>
            </w:r>
            <w:r>
              <w:rPr>
                <w:webHidden/>
              </w:rPr>
              <w:fldChar w:fldCharType="separate"/>
            </w:r>
            <w:r>
              <w:rPr>
                <w:webHidden/>
              </w:rPr>
              <w:t>6</w:t>
            </w:r>
            <w:r>
              <w:rPr>
                <w:webHidden/>
              </w:rPr>
              <w:fldChar w:fldCharType="end"/>
            </w:r>
          </w:hyperlink>
        </w:p>
        <w:p w14:paraId="1A41D14C" w14:textId="670401E7" w:rsidR="00EF0162" w:rsidRDefault="00EF0162">
          <w:pPr>
            <w:pStyle w:val="TOC2"/>
            <w:rPr>
              <w:color w:val="auto"/>
              <w:kern w:val="2"/>
              <w:sz w:val="24"/>
              <w:szCs w:val="24"/>
              <w14:ligatures w14:val="standardContextual"/>
            </w:rPr>
          </w:pPr>
          <w:hyperlink w:anchor="_Toc189044745" w:history="1">
            <w:r w:rsidRPr="009F47D1">
              <w:rPr>
                <w:rStyle w:val="Hyperlink"/>
              </w:rPr>
              <w:t>Purpose</w:t>
            </w:r>
            <w:r>
              <w:rPr>
                <w:webHidden/>
              </w:rPr>
              <w:tab/>
            </w:r>
            <w:r>
              <w:rPr>
                <w:webHidden/>
              </w:rPr>
              <w:fldChar w:fldCharType="begin"/>
            </w:r>
            <w:r>
              <w:rPr>
                <w:webHidden/>
              </w:rPr>
              <w:instrText xml:space="preserve"> PAGEREF _Toc189044745 \h </w:instrText>
            </w:r>
            <w:r>
              <w:rPr>
                <w:webHidden/>
              </w:rPr>
            </w:r>
            <w:r>
              <w:rPr>
                <w:webHidden/>
              </w:rPr>
              <w:fldChar w:fldCharType="separate"/>
            </w:r>
            <w:r>
              <w:rPr>
                <w:webHidden/>
              </w:rPr>
              <w:t>6</w:t>
            </w:r>
            <w:r>
              <w:rPr>
                <w:webHidden/>
              </w:rPr>
              <w:fldChar w:fldCharType="end"/>
            </w:r>
          </w:hyperlink>
        </w:p>
        <w:p w14:paraId="6A07226E" w14:textId="0077E234" w:rsidR="00EF0162" w:rsidRDefault="00EF0162">
          <w:pPr>
            <w:pStyle w:val="TOC2"/>
            <w:rPr>
              <w:color w:val="auto"/>
              <w:kern w:val="2"/>
              <w:sz w:val="24"/>
              <w:szCs w:val="24"/>
              <w14:ligatures w14:val="standardContextual"/>
            </w:rPr>
          </w:pPr>
          <w:hyperlink w:anchor="_Toc189044746" w:history="1">
            <w:r w:rsidRPr="009F47D1">
              <w:rPr>
                <w:rStyle w:val="Hyperlink"/>
              </w:rPr>
              <w:t>Net zero greenhouse gas emissions</w:t>
            </w:r>
            <w:r>
              <w:rPr>
                <w:webHidden/>
              </w:rPr>
              <w:tab/>
            </w:r>
            <w:r>
              <w:rPr>
                <w:webHidden/>
              </w:rPr>
              <w:fldChar w:fldCharType="begin"/>
            </w:r>
            <w:r>
              <w:rPr>
                <w:webHidden/>
              </w:rPr>
              <w:instrText xml:space="preserve"> PAGEREF _Toc189044746 \h </w:instrText>
            </w:r>
            <w:r>
              <w:rPr>
                <w:webHidden/>
              </w:rPr>
            </w:r>
            <w:r>
              <w:rPr>
                <w:webHidden/>
              </w:rPr>
              <w:fldChar w:fldCharType="separate"/>
            </w:r>
            <w:r>
              <w:rPr>
                <w:webHidden/>
              </w:rPr>
              <w:t>6</w:t>
            </w:r>
            <w:r>
              <w:rPr>
                <w:webHidden/>
              </w:rPr>
              <w:fldChar w:fldCharType="end"/>
            </w:r>
          </w:hyperlink>
        </w:p>
        <w:p w14:paraId="2EC0BD4A" w14:textId="223DE60D" w:rsidR="00EF0162" w:rsidRDefault="00EF0162">
          <w:pPr>
            <w:pStyle w:val="TOC2"/>
            <w:rPr>
              <w:color w:val="auto"/>
              <w:kern w:val="2"/>
              <w:sz w:val="24"/>
              <w:szCs w:val="24"/>
              <w14:ligatures w14:val="standardContextual"/>
            </w:rPr>
          </w:pPr>
          <w:hyperlink w:anchor="_Toc189044747" w:history="1">
            <w:r w:rsidRPr="009F47D1">
              <w:rPr>
                <w:rStyle w:val="Hyperlink"/>
              </w:rPr>
              <w:t>Governance and reporting</w:t>
            </w:r>
            <w:r>
              <w:rPr>
                <w:webHidden/>
              </w:rPr>
              <w:tab/>
            </w:r>
            <w:r>
              <w:rPr>
                <w:webHidden/>
              </w:rPr>
              <w:fldChar w:fldCharType="begin"/>
            </w:r>
            <w:r>
              <w:rPr>
                <w:webHidden/>
              </w:rPr>
              <w:instrText xml:space="preserve"> PAGEREF _Toc189044747 \h </w:instrText>
            </w:r>
            <w:r>
              <w:rPr>
                <w:webHidden/>
              </w:rPr>
            </w:r>
            <w:r>
              <w:rPr>
                <w:webHidden/>
              </w:rPr>
              <w:fldChar w:fldCharType="separate"/>
            </w:r>
            <w:r>
              <w:rPr>
                <w:webHidden/>
              </w:rPr>
              <w:t>6</w:t>
            </w:r>
            <w:r>
              <w:rPr>
                <w:webHidden/>
              </w:rPr>
              <w:fldChar w:fldCharType="end"/>
            </w:r>
          </w:hyperlink>
        </w:p>
        <w:p w14:paraId="332A85DE" w14:textId="6B227CB3" w:rsidR="00EF0162" w:rsidRDefault="00EF0162">
          <w:pPr>
            <w:pStyle w:val="TOC2"/>
            <w:rPr>
              <w:color w:val="auto"/>
              <w:kern w:val="2"/>
              <w:sz w:val="24"/>
              <w:szCs w:val="24"/>
              <w14:ligatures w14:val="standardContextual"/>
            </w:rPr>
          </w:pPr>
          <w:hyperlink w:anchor="_Toc189044748" w:history="1">
            <w:r w:rsidRPr="009F47D1">
              <w:rPr>
                <w:rStyle w:val="Hyperlink"/>
              </w:rPr>
              <w:t>The National Library’s operational context</w:t>
            </w:r>
            <w:r>
              <w:rPr>
                <w:webHidden/>
              </w:rPr>
              <w:tab/>
            </w:r>
            <w:r>
              <w:rPr>
                <w:webHidden/>
              </w:rPr>
              <w:fldChar w:fldCharType="begin"/>
            </w:r>
            <w:r>
              <w:rPr>
                <w:webHidden/>
              </w:rPr>
              <w:instrText xml:space="preserve"> PAGEREF _Toc189044748 \h </w:instrText>
            </w:r>
            <w:r>
              <w:rPr>
                <w:webHidden/>
              </w:rPr>
            </w:r>
            <w:r>
              <w:rPr>
                <w:webHidden/>
              </w:rPr>
              <w:fldChar w:fldCharType="separate"/>
            </w:r>
            <w:r>
              <w:rPr>
                <w:webHidden/>
              </w:rPr>
              <w:t>6</w:t>
            </w:r>
            <w:r>
              <w:rPr>
                <w:webHidden/>
              </w:rPr>
              <w:fldChar w:fldCharType="end"/>
            </w:r>
          </w:hyperlink>
        </w:p>
        <w:p w14:paraId="015E6228" w14:textId="60F1BBC9" w:rsidR="00EF0162" w:rsidRDefault="00EF0162">
          <w:pPr>
            <w:pStyle w:val="TOC3"/>
            <w:rPr>
              <w:rFonts w:eastAsiaTheme="minorEastAsia" w:cstheme="minorBidi"/>
              <w:color w:val="auto"/>
              <w:kern w:val="2"/>
              <w:sz w:val="24"/>
              <w:szCs w:val="24"/>
              <w14:ligatures w14:val="standardContextual"/>
            </w:rPr>
          </w:pPr>
          <w:hyperlink w:anchor="_Toc189044749" w:history="1">
            <w:r w:rsidRPr="009F47D1">
              <w:rPr>
                <w:rStyle w:val="Hyperlink"/>
              </w:rPr>
              <w:t>Property</w:t>
            </w:r>
            <w:r>
              <w:rPr>
                <w:webHidden/>
              </w:rPr>
              <w:tab/>
            </w:r>
            <w:r>
              <w:rPr>
                <w:webHidden/>
              </w:rPr>
              <w:fldChar w:fldCharType="begin"/>
            </w:r>
            <w:r>
              <w:rPr>
                <w:webHidden/>
              </w:rPr>
              <w:instrText xml:space="preserve"> PAGEREF _Toc189044749 \h </w:instrText>
            </w:r>
            <w:r>
              <w:rPr>
                <w:webHidden/>
              </w:rPr>
            </w:r>
            <w:r>
              <w:rPr>
                <w:webHidden/>
              </w:rPr>
              <w:fldChar w:fldCharType="separate"/>
            </w:r>
            <w:r>
              <w:rPr>
                <w:webHidden/>
              </w:rPr>
              <w:t>7</w:t>
            </w:r>
            <w:r>
              <w:rPr>
                <w:webHidden/>
              </w:rPr>
              <w:fldChar w:fldCharType="end"/>
            </w:r>
          </w:hyperlink>
        </w:p>
        <w:p w14:paraId="1CE8371B" w14:textId="4FC261AD" w:rsidR="00EF0162" w:rsidRDefault="00EF0162">
          <w:pPr>
            <w:pStyle w:val="TOC3"/>
            <w:rPr>
              <w:rFonts w:eastAsiaTheme="minorEastAsia" w:cstheme="minorBidi"/>
              <w:color w:val="auto"/>
              <w:kern w:val="2"/>
              <w:sz w:val="24"/>
              <w:szCs w:val="24"/>
              <w14:ligatures w14:val="standardContextual"/>
            </w:rPr>
          </w:pPr>
          <w:hyperlink w:anchor="_Toc189044750" w:history="1">
            <w:r w:rsidRPr="009F47D1">
              <w:rPr>
                <w:rStyle w:val="Hyperlink"/>
              </w:rPr>
              <w:t>Parkes Building</w:t>
            </w:r>
            <w:r>
              <w:rPr>
                <w:webHidden/>
              </w:rPr>
              <w:tab/>
            </w:r>
            <w:r>
              <w:rPr>
                <w:webHidden/>
              </w:rPr>
              <w:fldChar w:fldCharType="begin"/>
            </w:r>
            <w:r>
              <w:rPr>
                <w:webHidden/>
              </w:rPr>
              <w:instrText xml:space="preserve"> PAGEREF _Toc189044750 \h </w:instrText>
            </w:r>
            <w:r>
              <w:rPr>
                <w:webHidden/>
              </w:rPr>
            </w:r>
            <w:r>
              <w:rPr>
                <w:webHidden/>
              </w:rPr>
              <w:fldChar w:fldCharType="separate"/>
            </w:r>
            <w:r>
              <w:rPr>
                <w:webHidden/>
              </w:rPr>
              <w:t>7</w:t>
            </w:r>
            <w:r>
              <w:rPr>
                <w:webHidden/>
              </w:rPr>
              <w:fldChar w:fldCharType="end"/>
            </w:r>
          </w:hyperlink>
        </w:p>
        <w:p w14:paraId="1396BE7C" w14:textId="5131B836" w:rsidR="00EF0162" w:rsidRDefault="00EF0162">
          <w:pPr>
            <w:pStyle w:val="TOC3"/>
            <w:rPr>
              <w:rFonts w:eastAsiaTheme="minorEastAsia" w:cstheme="minorBidi"/>
              <w:color w:val="auto"/>
              <w:kern w:val="2"/>
              <w:sz w:val="24"/>
              <w:szCs w:val="24"/>
              <w14:ligatures w14:val="standardContextual"/>
            </w:rPr>
          </w:pPr>
          <w:hyperlink w:anchor="_Toc189044751" w:history="1">
            <w:r w:rsidRPr="009F47D1">
              <w:rPr>
                <w:rStyle w:val="Hyperlink"/>
              </w:rPr>
              <w:t>Hume Repository</w:t>
            </w:r>
            <w:r>
              <w:rPr>
                <w:webHidden/>
              </w:rPr>
              <w:tab/>
            </w:r>
            <w:r>
              <w:rPr>
                <w:webHidden/>
              </w:rPr>
              <w:fldChar w:fldCharType="begin"/>
            </w:r>
            <w:r>
              <w:rPr>
                <w:webHidden/>
              </w:rPr>
              <w:instrText xml:space="preserve"> PAGEREF _Toc189044751 \h </w:instrText>
            </w:r>
            <w:r>
              <w:rPr>
                <w:webHidden/>
              </w:rPr>
            </w:r>
            <w:r>
              <w:rPr>
                <w:webHidden/>
              </w:rPr>
              <w:fldChar w:fldCharType="separate"/>
            </w:r>
            <w:r>
              <w:rPr>
                <w:webHidden/>
              </w:rPr>
              <w:t>8</w:t>
            </w:r>
            <w:r>
              <w:rPr>
                <w:webHidden/>
              </w:rPr>
              <w:fldChar w:fldCharType="end"/>
            </w:r>
          </w:hyperlink>
        </w:p>
        <w:p w14:paraId="19165874" w14:textId="61473C8C" w:rsidR="00EF0162" w:rsidRDefault="00EF0162">
          <w:pPr>
            <w:pStyle w:val="TOC3"/>
            <w:rPr>
              <w:rFonts w:eastAsiaTheme="minorEastAsia" w:cstheme="minorBidi"/>
              <w:color w:val="auto"/>
              <w:kern w:val="2"/>
              <w:sz w:val="24"/>
              <w:szCs w:val="24"/>
              <w14:ligatures w14:val="standardContextual"/>
            </w:rPr>
          </w:pPr>
          <w:hyperlink w:anchor="_Toc189044752" w:history="1">
            <w:r w:rsidRPr="009F47D1">
              <w:rPr>
                <w:rStyle w:val="Hyperlink"/>
              </w:rPr>
              <w:t>APS Net Zero</w:t>
            </w:r>
            <w:r>
              <w:rPr>
                <w:webHidden/>
              </w:rPr>
              <w:tab/>
            </w:r>
            <w:r>
              <w:rPr>
                <w:webHidden/>
              </w:rPr>
              <w:fldChar w:fldCharType="begin"/>
            </w:r>
            <w:r>
              <w:rPr>
                <w:webHidden/>
              </w:rPr>
              <w:instrText xml:space="preserve"> PAGEREF _Toc189044752 \h </w:instrText>
            </w:r>
            <w:r>
              <w:rPr>
                <w:webHidden/>
              </w:rPr>
            </w:r>
            <w:r>
              <w:rPr>
                <w:webHidden/>
              </w:rPr>
              <w:fldChar w:fldCharType="separate"/>
            </w:r>
            <w:r>
              <w:rPr>
                <w:webHidden/>
              </w:rPr>
              <w:t>9</w:t>
            </w:r>
            <w:r>
              <w:rPr>
                <w:webHidden/>
              </w:rPr>
              <w:fldChar w:fldCharType="end"/>
            </w:r>
          </w:hyperlink>
        </w:p>
        <w:p w14:paraId="094C1B38" w14:textId="19D2E3E1" w:rsidR="00EF0162" w:rsidRDefault="00EF0162">
          <w:pPr>
            <w:pStyle w:val="TOC3"/>
            <w:rPr>
              <w:rFonts w:eastAsiaTheme="minorEastAsia" w:cstheme="minorBidi"/>
              <w:color w:val="auto"/>
              <w:kern w:val="2"/>
              <w:sz w:val="24"/>
              <w:szCs w:val="24"/>
              <w14:ligatures w14:val="standardContextual"/>
            </w:rPr>
          </w:pPr>
          <w:hyperlink w:anchor="_Toc189044753" w:history="1">
            <w:r w:rsidRPr="009F47D1">
              <w:rPr>
                <w:rStyle w:val="Hyperlink"/>
              </w:rPr>
              <w:t>Baseline emissions</w:t>
            </w:r>
            <w:r>
              <w:rPr>
                <w:webHidden/>
              </w:rPr>
              <w:tab/>
            </w:r>
            <w:r>
              <w:rPr>
                <w:webHidden/>
              </w:rPr>
              <w:fldChar w:fldCharType="begin"/>
            </w:r>
            <w:r>
              <w:rPr>
                <w:webHidden/>
              </w:rPr>
              <w:instrText xml:space="preserve"> PAGEREF _Toc189044753 \h </w:instrText>
            </w:r>
            <w:r>
              <w:rPr>
                <w:webHidden/>
              </w:rPr>
            </w:r>
            <w:r>
              <w:rPr>
                <w:webHidden/>
              </w:rPr>
              <w:fldChar w:fldCharType="separate"/>
            </w:r>
            <w:r>
              <w:rPr>
                <w:webHidden/>
              </w:rPr>
              <w:t>10</w:t>
            </w:r>
            <w:r>
              <w:rPr>
                <w:webHidden/>
              </w:rPr>
              <w:fldChar w:fldCharType="end"/>
            </w:r>
          </w:hyperlink>
        </w:p>
        <w:p w14:paraId="47BCF099" w14:textId="0260F148" w:rsidR="00EF0162" w:rsidRDefault="00EF0162">
          <w:pPr>
            <w:pStyle w:val="TOC2"/>
            <w:rPr>
              <w:color w:val="auto"/>
              <w:kern w:val="2"/>
              <w:sz w:val="24"/>
              <w:szCs w:val="24"/>
              <w14:ligatures w14:val="standardContextual"/>
            </w:rPr>
          </w:pPr>
          <w:hyperlink w:anchor="_Toc189044754" w:history="1">
            <w:r w:rsidRPr="009F47D1">
              <w:rPr>
                <w:rStyle w:val="Hyperlink"/>
              </w:rPr>
              <w:t>Engagement</w:t>
            </w:r>
            <w:r>
              <w:rPr>
                <w:webHidden/>
              </w:rPr>
              <w:tab/>
            </w:r>
            <w:r>
              <w:rPr>
                <w:webHidden/>
              </w:rPr>
              <w:fldChar w:fldCharType="begin"/>
            </w:r>
            <w:r>
              <w:rPr>
                <w:webHidden/>
              </w:rPr>
              <w:instrText xml:space="preserve"> PAGEREF _Toc189044754 \h </w:instrText>
            </w:r>
            <w:r>
              <w:rPr>
                <w:webHidden/>
              </w:rPr>
            </w:r>
            <w:r>
              <w:rPr>
                <w:webHidden/>
              </w:rPr>
              <w:fldChar w:fldCharType="separate"/>
            </w:r>
            <w:r>
              <w:rPr>
                <w:webHidden/>
              </w:rPr>
              <w:t>10</w:t>
            </w:r>
            <w:r>
              <w:rPr>
                <w:webHidden/>
              </w:rPr>
              <w:fldChar w:fldCharType="end"/>
            </w:r>
          </w:hyperlink>
        </w:p>
        <w:p w14:paraId="3666F716" w14:textId="30AF571D" w:rsidR="00EF0162" w:rsidRDefault="00EF0162">
          <w:pPr>
            <w:pStyle w:val="TOC2"/>
            <w:rPr>
              <w:color w:val="auto"/>
              <w:kern w:val="2"/>
              <w:sz w:val="24"/>
              <w:szCs w:val="24"/>
              <w14:ligatures w14:val="standardContextual"/>
            </w:rPr>
          </w:pPr>
          <w:hyperlink w:anchor="_Toc189044755" w:history="1">
            <w:r w:rsidRPr="009F47D1">
              <w:rPr>
                <w:rStyle w:val="Hyperlink"/>
              </w:rPr>
              <w:t>Emissions reduction targets</w:t>
            </w:r>
            <w:r>
              <w:rPr>
                <w:webHidden/>
              </w:rPr>
              <w:tab/>
            </w:r>
            <w:r>
              <w:rPr>
                <w:webHidden/>
              </w:rPr>
              <w:fldChar w:fldCharType="begin"/>
            </w:r>
            <w:r>
              <w:rPr>
                <w:webHidden/>
              </w:rPr>
              <w:instrText xml:space="preserve"> PAGEREF _Toc189044755 \h </w:instrText>
            </w:r>
            <w:r>
              <w:rPr>
                <w:webHidden/>
              </w:rPr>
            </w:r>
            <w:r>
              <w:rPr>
                <w:webHidden/>
              </w:rPr>
              <w:fldChar w:fldCharType="separate"/>
            </w:r>
            <w:r>
              <w:rPr>
                <w:webHidden/>
              </w:rPr>
              <w:t>11</w:t>
            </w:r>
            <w:r>
              <w:rPr>
                <w:webHidden/>
              </w:rPr>
              <w:fldChar w:fldCharType="end"/>
            </w:r>
          </w:hyperlink>
        </w:p>
        <w:p w14:paraId="2721CC87" w14:textId="375CD3AB" w:rsidR="00EF0162" w:rsidRDefault="00EF0162">
          <w:pPr>
            <w:pStyle w:val="TOC2"/>
            <w:rPr>
              <w:color w:val="auto"/>
              <w:kern w:val="2"/>
              <w:sz w:val="24"/>
              <w:szCs w:val="24"/>
              <w14:ligatures w14:val="standardContextual"/>
            </w:rPr>
          </w:pPr>
          <w:hyperlink w:anchor="_Toc189044756" w:history="1">
            <w:r w:rsidRPr="009F47D1">
              <w:rPr>
                <w:rStyle w:val="Hyperlink"/>
              </w:rPr>
              <w:t>Priorities and actions</w:t>
            </w:r>
            <w:r>
              <w:rPr>
                <w:webHidden/>
              </w:rPr>
              <w:tab/>
            </w:r>
            <w:r>
              <w:rPr>
                <w:webHidden/>
              </w:rPr>
              <w:fldChar w:fldCharType="begin"/>
            </w:r>
            <w:r>
              <w:rPr>
                <w:webHidden/>
              </w:rPr>
              <w:instrText xml:space="preserve"> PAGEREF _Toc189044756 \h </w:instrText>
            </w:r>
            <w:r>
              <w:rPr>
                <w:webHidden/>
              </w:rPr>
            </w:r>
            <w:r>
              <w:rPr>
                <w:webHidden/>
              </w:rPr>
              <w:fldChar w:fldCharType="separate"/>
            </w:r>
            <w:r>
              <w:rPr>
                <w:webHidden/>
              </w:rPr>
              <w:t>11</w:t>
            </w:r>
            <w:r>
              <w:rPr>
                <w:webHidden/>
              </w:rPr>
              <w:fldChar w:fldCharType="end"/>
            </w:r>
          </w:hyperlink>
        </w:p>
        <w:p w14:paraId="56B02019" w14:textId="4E93773C" w:rsidR="00EF0162" w:rsidRDefault="00EF0162">
          <w:pPr>
            <w:pStyle w:val="TOC1"/>
            <w:rPr>
              <w:rFonts w:eastAsiaTheme="minorEastAsia" w:cstheme="minorBidi"/>
              <w:color w:val="auto"/>
              <w:kern w:val="2"/>
              <w:sz w:val="24"/>
              <w:szCs w:val="24"/>
              <w14:ligatures w14:val="standardContextual"/>
            </w:rPr>
          </w:pPr>
          <w:hyperlink w:anchor="_Toc189044757" w:history="1">
            <w:r w:rsidRPr="009F47D1">
              <w:rPr>
                <w:rStyle w:val="Hyperlink"/>
              </w:rPr>
              <w:t>Appendix 1 – Environmental Action Plan 2024–2030</w:t>
            </w:r>
            <w:r>
              <w:rPr>
                <w:webHidden/>
              </w:rPr>
              <w:tab/>
            </w:r>
            <w:r>
              <w:rPr>
                <w:webHidden/>
              </w:rPr>
              <w:fldChar w:fldCharType="begin"/>
            </w:r>
            <w:r>
              <w:rPr>
                <w:webHidden/>
              </w:rPr>
              <w:instrText xml:space="preserve"> PAGEREF _Toc189044757 \h </w:instrText>
            </w:r>
            <w:r>
              <w:rPr>
                <w:webHidden/>
              </w:rPr>
            </w:r>
            <w:r>
              <w:rPr>
                <w:webHidden/>
              </w:rPr>
              <w:fldChar w:fldCharType="separate"/>
            </w:r>
            <w:r>
              <w:rPr>
                <w:webHidden/>
              </w:rPr>
              <w:t>12</w:t>
            </w:r>
            <w:r>
              <w:rPr>
                <w:webHidden/>
              </w:rPr>
              <w:fldChar w:fldCharType="end"/>
            </w:r>
          </w:hyperlink>
        </w:p>
        <w:p w14:paraId="3DCC3CBE" w14:textId="2AA96FC6" w:rsidR="00EF0162" w:rsidRDefault="00EF0162">
          <w:pPr>
            <w:pStyle w:val="TOC2"/>
            <w:rPr>
              <w:color w:val="auto"/>
              <w:kern w:val="2"/>
              <w:sz w:val="24"/>
              <w:szCs w:val="24"/>
              <w14:ligatures w14:val="standardContextual"/>
            </w:rPr>
          </w:pPr>
          <w:hyperlink w:anchor="_Toc189044758" w:history="1">
            <w:r w:rsidRPr="009F47D1">
              <w:rPr>
                <w:rStyle w:val="Hyperlink"/>
              </w:rPr>
              <w:t>Background</w:t>
            </w:r>
            <w:r>
              <w:rPr>
                <w:webHidden/>
              </w:rPr>
              <w:tab/>
            </w:r>
            <w:r>
              <w:rPr>
                <w:webHidden/>
              </w:rPr>
              <w:fldChar w:fldCharType="begin"/>
            </w:r>
            <w:r>
              <w:rPr>
                <w:webHidden/>
              </w:rPr>
              <w:instrText xml:space="preserve"> PAGEREF _Toc189044758 \h </w:instrText>
            </w:r>
            <w:r>
              <w:rPr>
                <w:webHidden/>
              </w:rPr>
            </w:r>
            <w:r>
              <w:rPr>
                <w:webHidden/>
              </w:rPr>
              <w:fldChar w:fldCharType="separate"/>
            </w:r>
            <w:r>
              <w:rPr>
                <w:webHidden/>
              </w:rPr>
              <w:t>12</w:t>
            </w:r>
            <w:r>
              <w:rPr>
                <w:webHidden/>
              </w:rPr>
              <w:fldChar w:fldCharType="end"/>
            </w:r>
          </w:hyperlink>
        </w:p>
        <w:p w14:paraId="5F4320CF" w14:textId="6B466D1A" w:rsidR="00EF0162" w:rsidRDefault="00EF0162">
          <w:pPr>
            <w:pStyle w:val="TOC3"/>
            <w:rPr>
              <w:rFonts w:eastAsiaTheme="minorEastAsia" w:cstheme="minorBidi"/>
              <w:color w:val="auto"/>
              <w:kern w:val="2"/>
              <w:sz w:val="24"/>
              <w:szCs w:val="24"/>
              <w14:ligatures w14:val="standardContextual"/>
            </w:rPr>
          </w:pPr>
          <w:hyperlink w:anchor="_Toc189044759" w:history="1">
            <w:r w:rsidRPr="009F47D1">
              <w:rPr>
                <w:rStyle w:val="Hyperlink"/>
              </w:rPr>
              <w:t>The environmental action plan</w:t>
            </w:r>
            <w:r>
              <w:rPr>
                <w:webHidden/>
              </w:rPr>
              <w:tab/>
            </w:r>
            <w:r>
              <w:rPr>
                <w:webHidden/>
              </w:rPr>
              <w:fldChar w:fldCharType="begin"/>
            </w:r>
            <w:r>
              <w:rPr>
                <w:webHidden/>
              </w:rPr>
              <w:instrText xml:space="preserve"> PAGEREF _Toc189044759 \h </w:instrText>
            </w:r>
            <w:r>
              <w:rPr>
                <w:webHidden/>
              </w:rPr>
            </w:r>
            <w:r>
              <w:rPr>
                <w:webHidden/>
              </w:rPr>
              <w:fldChar w:fldCharType="separate"/>
            </w:r>
            <w:r>
              <w:rPr>
                <w:webHidden/>
              </w:rPr>
              <w:t>12</w:t>
            </w:r>
            <w:r>
              <w:rPr>
                <w:webHidden/>
              </w:rPr>
              <w:fldChar w:fldCharType="end"/>
            </w:r>
          </w:hyperlink>
        </w:p>
        <w:p w14:paraId="2D4E9299" w14:textId="037F2CFA" w:rsidR="00EF0162" w:rsidRDefault="00EF0162">
          <w:pPr>
            <w:pStyle w:val="TOC3"/>
            <w:rPr>
              <w:rFonts w:eastAsiaTheme="minorEastAsia" w:cstheme="minorBidi"/>
              <w:color w:val="auto"/>
              <w:kern w:val="2"/>
              <w:sz w:val="24"/>
              <w:szCs w:val="24"/>
              <w14:ligatures w14:val="standardContextual"/>
            </w:rPr>
          </w:pPr>
          <w:hyperlink w:anchor="_Toc189044760" w:history="1">
            <w:r w:rsidRPr="009F47D1">
              <w:rPr>
                <w:rStyle w:val="Hyperlink"/>
              </w:rPr>
              <w:t>APS Net Zero Emissions by 2030 Policy</w:t>
            </w:r>
            <w:r>
              <w:rPr>
                <w:webHidden/>
              </w:rPr>
              <w:tab/>
            </w:r>
            <w:r>
              <w:rPr>
                <w:webHidden/>
              </w:rPr>
              <w:fldChar w:fldCharType="begin"/>
            </w:r>
            <w:r>
              <w:rPr>
                <w:webHidden/>
              </w:rPr>
              <w:instrText xml:space="preserve"> PAGEREF _Toc189044760 \h </w:instrText>
            </w:r>
            <w:r>
              <w:rPr>
                <w:webHidden/>
              </w:rPr>
            </w:r>
            <w:r>
              <w:rPr>
                <w:webHidden/>
              </w:rPr>
              <w:fldChar w:fldCharType="separate"/>
            </w:r>
            <w:r>
              <w:rPr>
                <w:webHidden/>
              </w:rPr>
              <w:t>12</w:t>
            </w:r>
            <w:r>
              <w:rPr>
                <w:webHidden/>
              </w:rPr>
              <w:fldChar w:fldCharType="end"/>
            </w:r>
          </w:hyperlink>
        </w:p>
        <w:p w14:paraId="3A5AB28D" w14:textId="2D1B621C" w:rsidR="00EF0162" w:rsidRDefault="00EF0162">
          <w:pPr>
            <w:pStyle w:val="TOC3"/>
            <w:rPr>
              <w:rFonts w:eastAsiaTheme="minorEastAsia" w:cstheme="minorBidi"/>
              <w:color w:val="auto"/>
              <w:kern w:val="2"/>
              <w:sz w:val="24"/>
              <w:szCs w:val="24"/>
              <w14:ligatures w14:val="standardContextual"/>
            </w:rPr>
          </w:pPr>
          <w:hyperlink w:anchor="_Toc189044761" w:history="1">
            <w:r w:rsidRPr="009F47D1">
              <w:rPr>
                <w:rStyle w:val="Hyperlink"/>
              </w:rPr>
              <w:t>Baseline emissions</w:t>
            </w:r>
            <w:r>
              <w:rPr>
                <w:webHidden/>
              </w:rPr>
              <w:tab/>
            </w:r>
            <w:r>
              <w:rPr>
                <w:webHidden/>
              </w:rPr>
              <w:fldChar w:fldCharType="begin"/>
            </w:r>
            <w:r>
              <w:rPr>
                <w:webHidden/>
              </w:rPr>
              <w:instrText xml:space="preserve"> PAGEREF _Toc189044761 \h </w:instrText>
            </w:r>
            <w:r>
              <w:rPr>
                <w:webHidden/>
              </w:rPr>
            </w:r>
            <w:r>
              <w:rPr>
                <w:webHidden/>
              </w:rPr>
              <w:fldChar w:fldCharType="separate"/>
            </w:r>
            <w:r>
              <w:rPr>
                <w:webHidden/>
              </w:rPr>
              <w:t>13</w:t>
            </w:r>
            <w:r>
              <w:rPr>
                <w:webHidden/>
              </w:rPr>
              <w:fldChar w:fldCharType="end"/>
            </w:r>
          </w:hyperlink>
        </w:p>
        <w:p w14:paraId="4480A330" w14:textId="164944FE" w:rsidR="00EF0162" w:rsidRDefault="00EF0162">
          <w:pPr>
            <w:pStyle w:val="TOC3"/>
            <w:rPr>
              <w:rFonts w:eastAsiaTheme="minorEastAsia" w:cstheme="minorBidi"/>
              <w:color w:val="auto"/>
              <w:kern w:val="2"/>
              <w:sz w:val="24"/>
              <w:szCs w:val="24"/>
              <w14:ligatures w14:val="standardContextual"/>
            </w:rPr>
          </w:pPr>
          <w:hyperlink w:anchor="_Toc189044762" w:history="1">
            <w:r w:rsidRPr="009F47D1">
              <w:rPr>
                <w:rStyle w:val="Hyperlink"/>
              </w:rPr>
              <w:t>Emissions category – ‘Other’</w:t>
            </w:r>
            <w:r>
              <w:rPr>
                <w:webHidden/>
              </w:rPr>
              <w:tab/>
            </w:r>
            <w:r>
              <w:rPr>
                <w:webHidden/>
              </w:rPr>
              <w:fldChar w:fldCharType="begin"/>
            </w:r>
            <w:r>
              <w:rPr>
                <w:webHidden/>
              </w:rPr>
              <w:instrText xml:space="preserve"> PAGEREF _Toc189044762 \h </w:instrText>
            </w:r>
            <w:r>
              <w:rPr>
                <w:webHidden/>
              </w:rPr>
            </w:r>
            <w:r>
              <w:rPr>
                <w:webHidden/>
              </w:rPr>
              <w:fldChar w:fldCharType="separate"/>
            </w:r>
            <w:r>
              <w:rPr>
                <w:webHidden/>
              </w:rPr>
              <w:t>14</w:t>
            </w:r>
            <w:r>
              <w:rPr>
                <w:webHidden/>
              </w:rPr>
              <w:fldChar w:fldCharType="end"/>
            </w:r>
          </w:hyperlink>
        </w:p>
        <w:p w14:paraId="16014BB8" w14:textId="415F916A" w:rsidR="00EF0162" w:rsidRDefault="00EF0162">
          <w:pPr>
            <w:pStyle w:val="TOC3"/>
            <w:rPr>
              <w:rFonts w:eastAsiaTheme="minorEastAsia" w:cstheme="minorBidi"/>
              <w:color w:val="auto"/>
              <w:kern w:val="2"/>
              <w:sz w:val="24"/>
              <w:szCs w:val="24"/>
              <w14:ligatures w14:val="standardContextual"/>
            </w:rPr>
          </w:pPr>
          <w:hyperlink w:anchor="_Toc189044763" w:history="1">
            <w:r w:rsidRPr="009F47D1">
              <w:rPr>
                <w:rStyle w:val="Hyperlink"/>
              </w:rPr>
              <w:t>Reducing our emissions – the baseline</w:t>
            </w:r>
            <w:r>
              <w:rPr>
                <w:webHidden/>
              </w:rPr>
              <w:tab/>
            </w:r>
            <w:r>
              <w:rPr>
                <w:webHidden/>
              </w:rPr>
              <w:fldChar w:fldCharType="begin"/>
            </w:r>
            <w:r>
              <w:rPr>
                <w:webHidden/>
              </w:rPr>
              <w:instrText xml:space="preserve"> PAGEREF _Toc189044763 \h </w:instrText>
            </w:r>
            <w:r>
              <w:rPr>
                <w:webHidden/>
              </w:rPr>
            </w:r>
            <w:r>
              <w:rPr>
                <w:webHidden/>
              </w:rPr>
              <w:fldChar w:fldCharType="separate"/>
            </w:r>
            <w:r>
              <w:rPr>
                <w:webHidden/>
              </w:rPr>
              <w:t>15</w:t>
            </w:r>
            <w:r>
              <w:rPr>
                <w:webHidden/>
              </w:rPr>
              <w:fldChar w:fldCharType="end"/>
            </w:r>
          </w:hyperlink>
        </w:p>
        <w:p w14:paraId="4AC29F2B" w14:textId="0582859C" w:rsidR="00EF0162" w:rsidRDefault="00EF0162">
          <w:pPr>
            <w:pStyle w:val="TOC3"/>
            <w:rPr>
              <w:rFonts w:eastAsiaTheme="minorEastAsia" w:cstheme="minorBidi"/>
              <w:color w:val="auto"/>
              <w:kern w:val="2"/>
              <w:sz w:val="24"/>
              <w:szCs w:val="24"/>
              <w14:ligatures w14:val="standardContextual"/>
            </w:rPr>
          </w:pPr>
          <w:hyperlink w:anchor="_Toc189044764" w:history="1">
            <w:r w:rsidRPr="009F47D1">
              <w:rPr>
                <w:rStyle w:val="Hyperlink"/>
              </w:rPr>
              <w:t>Emissions Reduction Planning</w:t>
            </w:r>
            <w:r>
              <w:rPr>
                <w:webHidden/>
              </w:rPr>
              <w:tab/>
            </w:r>
            <w:r>
              <w:rPr>
                <w:webHidden/>
              </w:rPr>
              <w:fldChar w:fldCharType="begin"/>
            </w:r>
            <w:r>
              <w:rPr>
                <w:webHidden/>
              </w:rPr>
              <w:instrText xml:space="preserve"> PAGEREF _Toc189044764 \h </w:instrText>
            </w:r>
            <w:r>
              <w:rPr>
                <w:webHidden/>
              </w:rPr>
            </w:r>
            <w:r>
              <w:rPr>
                <w:webHidden/>
              </w:rPr>
              <w:fldChar w:fldCharType="separate"/>
            </w:r>
            <w:r>
              <w:rPr>
                <w:webHidden/>
              </w:rPr>
              <w:t>15</w:t>
            </w:r>
            <w:r>
              <w:rPr>
                <w:webHidden/>
              </w:rPr>
              <w:fldChar w:fldCharType="end"/>
            </w:r>
          </w:hyperlink>
        </w:p>
        <w:p w14:paraId="27611FD8" w14:textId="706E391A" w:rsidR="00EF0162" w:rsidRDefault="00EF0162">
          <w:pPr>
            <w:pStyle w:val="TOC1"/>
            <w:rPr>
              <w:rFonts w:eastAsiaTheme="minorEastAsia" w:cstheme="minorBidi"/>
              <w:color w:val="auto"/>
              <w:kern w:val="2"/>
              <w:sz w:val="24"/>
              <w:szCs w:val="24"/>
              <w14:ligatures w14:val="standardContextual"/>
            </w:rPr>
          </w:pPr>
          <w:hyperlink w:anchor="_Toc189044765" w:history="1">
            <w:r w:rsidRPr="009F47D1">
              <w:rPr>
                <w:rStyle w:val="Hyperlink"/>
              </w:rPr>
              <w:t>Attachment A – Environmental Action Plan 2024–2030</w:t>
            </w:r>
            <w:r>
              <w:rPr>
                <w:webHidden/>
              </w:rPr>
              <w:tab/>
            </w:r>
            <w:r>
              <w:rPr>
                <w:webHidden/>
              </w:rPr>
              <w:fldChar w:fldCharType="begin"/>
            </w:r>
            <w:r>
              <w:rPr>
                <w:webHidden/>
              </w:rPr>
              <w:instrText xml:space="preserve"> PAGEREF _Toc189044765 \h </w:instrText>
            </w:r>
            <w:r>
              <w:rPr>
                <w:webHidden/>
              </w:rPr>
            </w:r>
            <w:r>
              <w:rPr>
                <w:webHidden/>
              </w:rPr>
              <w:fldChar w:fldCharType="separate"/>
            </w:r>
            <w:r>
              <w:rPr>
                <w:webHidden/>
              </w:rPr>
              <w:t>17</w:t>
            </w:r>
            <w:r>
              <w:rPr>
                <w:webHidden/>
              </w:rPr>
              <w:fldChar w:fldCharType="end"/>
            </w:r>
          </w:hyperlink>
        </w:p>
        <w:p w14:paraId="540F7889" w14:textId="4381E1CC" w:rsidR="00EF0162" w:rsidRDefault="00EF0162">
          <w:pPr>
            <w:pStyle w:val="TOC2"/>
            <w:rPr>
              <w:color w:val="auto"/>
              <w:kern w:val="2"/>
              <w:sz w:val="24"/>
              <w:szCs w:val="24"/>
              <w14:ligatures w14:val="standardContextual"/>
            </w:rPr>
          </w:pPr>
          <w:hyperlink w:anchor="_Toc189044766" w:history="1">
            <w:r w:rsidRPr="009F47D1">
              <w:rPr>
                <w:rStyle w:val="Hyperlink"/>
              </w:rPr>
              <w:t>NATIONAL LIBRARY OF AUSTRALIA ENVIRONMENTAL ACTION PLAN 2024–2030</w:t>
            </w:r>
            <w:r>
              <w:rPr>
                <w:webHidden/>
              </w:rPr>
              <w:tab/>
            </w:r>
            <w:r>
              <w:rPr>
                <w:webHidden/>
              </w:rPr>
              <w:fldChar w:fldCharType="begin"/>
            </w:r>
            <w:r>
              <w:rPr>
                <w:webHidden/>
              </w:rPr>
              <w:instrText xml:space="preserve"> PAGEREF _Toc189044766 \h </w:instrText>
            </w:r>
            <w:r>
              <w:rPr>
                <w:webHidden/>
              </w:rPr>
            </w:r>
            <w:r>
              <w:rPr>
                <w:webHidden/>
              </w:rPr>
              <w:fldChar w:fldCharType="separate"/>
            </w:r>
            <w:r>
              <w:rPr>
                <w:webHidden/>
              </w:rPr>
              <w:t>18</w:t>
            </w:r>
            <w:r>
              <w:rPr>
                <w:webHidden/>
              </w:rPr>
              <w:fldChar w:fldCharType="end"/>
            </w:r>
          </w:hyperlink>
        </w:p>
        <w:p w14:paraId="28994C3D" w14:textId="708FFC27" w:rsidR="00EC432D" w:rsidRDefault="00A3390E" w:rsidP="00267F4A">
          <w:r>
            <w:rPr>
              <w:b/>
              <w:bCs/>
              <w:noProof/>
            </w:rPr>
            <w:fldChar w:fldCharType="end"/>
          </w:r>
        </w:p>
      </w:sdtContent>
    </w:sdt>
    <w:bookmarkStart w:id="0" w:name="_Toc98333659" w:displacedByCustomXml="prev"/>
    <w:p w14:paraId="16E343B0" w14:textId="77777777" w:rsidR="00770325" w:rsidRDefault="00770325" w:rsidP="00770325">
      <w:pPr>
        <w:pStyle w:val="TableHeading"/>
      </w:pPr>
      <w:r>
        <w:t>Version History</w:t>
      </w:r>
    </w:p>
    <w:tbl>
      <w:tblPr>
        <w:tblStyle w:val="TableGrid"/>
        <w:tblW w:w="5000" w:type="pct"/>
        <w:tblLook w:val="0420" w:firstRow="1" w:lastRow="0" w:firstColumn="0" w:lastColumn="0" w:noHBand="0" w:noVBand="1"/>
        <w:tblDescription w:val="Document version history."/>
      </w:tblPr>
      <w:tblGrid>
        <w:gridCol w:w="2107"/>
        <w:gridCol w:w="2557"/>
        <w:gridCol w:w="1206"/>
        <w:gridCol w:w="3759"/>
      </w:tblGrid>
      <w:tr w:rsidR="00770325" w:rsidRPr="00AC4B99" w14:paraId="4897EE28" w14:textId="77777777" w:rsidTr="00262BA3">
        <w:trPr>
          <w:cnfStyle w:val="100000000000" w:firstRow="1" w:lastRow="0" w:firstColumn="0" w:lastColumn="0" w:oddVBand="0" w:evenVBand="0" w:oddHBand="0" w:evenHBand="0" w:firstRowFirstColumn="0" w:firstRowLastColumn="0" w:lastRowFirstColumn="0" w:lastRowLastColumn="0"/>
        </w:trPr>
        <w:tc>
          <w:tcPr>
            <w:tcW w:w="1094" w:type="pct"/>
          </w:tcPr>
          <w:p w14:paraId="27A874C1" w14:textId="77777777" w:rsidR="00770325" w:rsidRPr="00AC4B99" w:rsidRDefault="00770325" w:rsidP="00262BA3">
            <w:pPr>
              <w:pStyle w:val="TableText"/>
            </w:pPr>
            <w:r w:rsidRPr="00AC4B99">
              <w:t>Date</w:t>
            </w:r>
          </w:p>
        </w:tc>
        <w:tc>
          <w:tcPr>
            <w:tcW w:w="1328" w:type="pct"/>
          </w:tcPr>
          <w:p w14:paraId="0493E456" w14:textId="77777777" w:rsidR="00770325" w:rsidRPr="00AC4B99" w:rsidRDefault="00770325" w:rsidP="00262BA3">
            <w:pPr>
              <w:pStyle w:val="TableText"/>
            </w:pPr>
            <w:r w:rsidRPr="00AC4B99">
              <w:t>Reviewed/</w:t>
            </w:r>
            <w:r>
              <w:br/>
            </w:r>
            <w:r w:rsidRPr="00AC4B99">
              <w:t>Actioned By</w:t>
            </w:r>
          </w:p>
        </w:tc>
        <w:tc>
          <w:tcPr>
            <w:tcW w:w="626" w:type="pct"/>
          </w:tcPr>
          <w:p w14:paraId="38AB7103" w14:textId="77777777" w:rsidR="00770325" w:rsidRPr="00AC4B99" w:rsidRDefault="00770325" w:rsidP="00262BA3">
            <w:pPr>
              <w:pStyle w:val="TableText"/>
            </w:pPr>
            <w:r w:rsidRPr="00AC4B99">
              <w:t>Version</w:t>
            </w:r>
          </w:p>
        </w:tc>
        <w:tc>
          <w:tcPr>
            <w:tcW w:w="1952" w:type="pct"/>
          </w:tcPr>
          <w:p w14:paraId="241B5BA7" w14:textId="77777777" w:rsidR="00770325" w:rsidRPr="00AC4B99" w:rsidRDefault="00770325" w:rsidP="00262BA3">
            <w:pPr>
              <w:pStyle w:val="TableText"/>
            </w:pPr>
            <w:r w:rsidRPr="00AC4B99">
              <w:t>Action</w:t>
            </w:r>
          </w:p>
        </w:tc>
      </w:tr>
      <w:tr w:rsidR="00394C27" w:rsidRPr="00AC4B99" w14:paraId="5B1933C8" w14:textId="77777777" w:rsidTr="00262BA3">
        <w:trPr>
          <w:cnfStyle w:val="000000100000" w:firstRow="0" w:lastRow="0" w:firstColumn="0" w:lastColumn="0" w:oddVBand="0" w:evenVBand="0" w:oddHBand="1" w:evenHBand="0" w:firstRowFirstColumn="0" w:firstRowLastColumn="0" w:lastRowFirstColumn="0" w:lastRowLastColumn="0"/>
        </w:trPr>
        <w:tc>
          <w:tcPr>
            <w:tcW w:w="1094" w:type="pct"/>
          </w:tcPr>
          <w:p w14:paraId="0798623B" w14:textId="2978D1B6" w:rsidR="00394C27" w:rsidRPr="00AC4B99" w:rsidRDefault="00394C27" w:rsidP="00394C27">
            <w:pPr>
              <w:pStyle w:val="TableText"/>
            </w:pPr>
            <w:r>
              <w:rPr>
                <w:rFonts w:ascii="Arial"/>
              </w:rPr>
              <w:t>July 2024</w:t>
            </w:r>
          </w:p>
        </w:tc>
        <w:tc>
          <w:tcPr>
            <w:tcW w:w="1328" w:type="pct"/>
          </w:tcPr>
          <w:p w14:paraId="7BFD21E9" w14:textId="1E096A5E" w:rsidR="00394C27" w:rsidRPr="00AC4B99" w:rsidRDefault="00394C27" w:rsidP="00394C27">
            <w:pPr>
              <w:pStyle w:val="TableText"/>
            </w:pPr>
            <w:r>
              <w:rPr>
                <w:rFonts w:ascii="Arial"/>
              </w:rPr>
              <w:t>Director, Building Futures, Property and Sustainability</w:t>
            </w:r>
          </w:p>
        </w:tc>
        <w:tc>
          <w:tcPr>
            <w:tcW w:w="626" w:type="pct"/>
          </w:tcPr>
          <w:p w14:paraId="390AD57D" w14:textId="10781B78" w:rsidR="00394C27" w:rsidRPr="00AC4B99" w:rsidRDefault="00394C27" w:rsidP="00394C27">
            <w:pPr>
              <w:pStyle w:val="TableText"/>
            </w:pPr>
            <w:r>
              <w:rPr>
                <w:rFonts w:ascii="Arial"/>
                <w:w w:val="99"/>
              </w:rPr>
              <w:t>1</w:t>
            </w:r>
          </w:p>
        </w:tc>
        <w:tc>
          <w:tcPr>
            <w:tcW w:w="1952" w:type="pct"/>
          </w:tcPr>
          <w:p w14:paraId="6FAD0156" w14:textId="40885FF0" w:rsidR="00394C27" w:rsidRPr="00AC4B99" w:rsidRDefault="00394C27" w:rsidP="00394C27">
            <w:pPr>
              <w:pStyle w:val="TableText"/>
            </w:pPr>
            <w:r>
              <w:rPr>
                <w:rFonts w:ascii="Arial"/>
              </w:rPr>
              <w:t>Revised draft Plan</w:t>
            </w:r>
          </w:p>
        </w:tc>
      </w:tr>
      <w:tr w:rsidR="00394C27" w:rsidRPr="00AC4B99" w14:paraId="0B77F019" w14:textId="77777777" w:rsidTr="00262BA3">
        <w:trPr>
          <w:cnfStyle w:val="000000010000" w:firstRow="0" w:lastRow="0" w:firstColumn="0" w:lastColumn="0" w:oddVBand="0" w:evenVBand="0" w:oddHBand="0" w:evenHBand="1" w:firstRowFirstColumn="0" w:firstRowLastColumn="0" w:lastRowFirstColumn="0" w:lastRowLastColumn="0"/>
        </w:trPr>
        <w:tc>
          <w:tcPr>
            <w:tcW w:w="1094" w:type="pct"/>
          </w:tcPr>
          <w:p w14:paraId="30FEBDED" w14:textId="1342A4CF" w:rsidR="00394C27" w:rsidRDefault="00394C27" w:rsidP="00394C27">
            <w:pPr>
              <w:pStyle w:val="TableText"/>
              <w:rPr>
                <w:rFonts w:ascii="Arial"/>
              </w:rPr>
            </w:pPr>
            <w:r>
              <w:rPr>
                <w:rFonts w:ascii="Arial"/>
              </w:rPr>
              <w:t>July 2024</w:t>
            </w:r>
          </w:p>
        </w:tc>
        <w:tc>
          <w:tcPr>
            <w:tcW w:w="1328" w:type="pct"/>
          </w:tcPr>
          <w:p w14:paraId="37C901B1" w14:textId="7EB955BD" w:rsidR="00394C27" w:rsidRDefault="00394C27" w:rsidP="00394C27">
            <w:pPr>
              <w:pStyle w:val="TableText"/>
              <w:rPr>
                <w:rFonts w:ascii="Arial"/>
              </w:rPr>
            </w:pPr>
            <w:r>
              <w:rPr>
                <w:rFonts w:ascii="Arial"/>
              </w:rPr>
              <w:t>Assistant Director-General, Property and Sustainability</w:t>
            </w:r>
          </w:p>
        </w:tc>
        <w:tc>
          <w:tcPr>
            <w:tcW w:w="626" w:type="pct"/>
          </w:tcPr>
          <w:p w14:paraId="3552BFEA" w14:textId="271B2ADF" w:rsidR="00394C27" w:rsidRDefault="00394C27" w:rsidP="00394C27">
            <w:pPr>
              <w:pStyle w:val="TableText"/>
              <w:rPr>
                <w:rFonts w:ascii="Arial"/>
                <w:w w:val="99"/>
              </w:rPr>
            </w:pPr>
            <w:r>
              <w:rPr>
                <w:rFonts w:ascii="Arial"/>
                <w:w w:val="99"/>
              </w:rPr>
              <w:t>2</w:t>
            </w:r>
          </w:p>
        </w:tc>
        <w:tc>
          <w:tcPr>
            <w:tcW w:w="1952" w:type="pct"/>
          </w:tcPr>
          <w:p w14:paraId="42993AF7" w14:textId="5848868D" w:rsidR="00394C27" w:rsidRDefault="00394C27" w:rsidP="00394C27">
            <w:pPr>
              <w:pStyle w:val="TableText"/>
              <w:rPr>
                <w:rFonts w:ascii="Arial"/>
              </w:rPr>
            </w:pPr>
            <w:r>
              <w:rPr>
                <w:rFonts w:ascii="Arial"/>
              </w:rPr>
              <w:t>Reviewed draft final Plan</w:t>
            </w:r>
          </w:p>
        </w:tc>
      </w:tr>
      <w:tr w:rsidR="00394C27" w:rsidRPr="00AC4B99" w14:paraId="41697B94" w14:textId="77777777" w:rsidTr="00262BA3">
        <w:trPr>
          <w:cnfStyle w:val="000000100000" w:firstRow="0" w:lastRow="0" w:firstColumn="0" w:lastColumn="0" w:oddVBand="0" w:evenVBand="0" w:oddHBand="1" w:evenHBand="0" w:firstRowFirstColumn="0" w:firstRowLastColumn="0" w:lastRowFirstColumn="0" w:lastRowLastColumn="0"/>
        </w:trPr>
        <w:tc>
          <w:tcPr>
            <w:tcW w:w="1094" w:type="pct"/>
          </w:tcPr>
          <w:p w14:paraId="2A624317" w14:textId="06B6A886" w:rsidR="00394C27" w:rsidRDefault="00394C27" w:rsidP="00394C27">
            <w:pPr>
              <w:pStyle w:val="TableText"/>
              <w:rPr>
                <w:rFonts w:ascii="Arial"/>
              </w:rPr>
            </w:pPr>
            <w:r>
              <w:rPr>
                <w:rFonts w:ascii="Arial"/>
              </w:rPr>
              <w:t>August 2024</w:t>
            </w:r>
          </w:p>
        </w:tc>
        <w:tc>
          <w:tcPr>
            <w:tcW w:w="1328" w:type="pct"/>
          </w:tcPr>
          <w:p w14:paraId="16B4A333" w14:textId="286BC24C" w:rsidR="00394C27" w:rsidRDefault="00394C27" w:rsidP="00394C27">
            <w:pPr>
              <w:pStyle w:val="TableText"/>
              <w:rPr>
                <w:rFonts w:ascii="Arial"/>
              </w:rPr>
            </w:pPr>
            <w:r>
              <w:rPr>
                <w:rFonts w:ascii="Arial"/>
              </w:rPr>
              <w:t>Executive Review</w:t>
            </w:r>
          </w:p>
        </w:tc>
        <w:tc>
          <w:tcPr>
            <w:tcW w:w="626" w:type="pct"/>
          </w:tcPr>
          <w:p w14:paraId="2AE586D6" w14:textId="49099821" w:rsidR="00394C27" w:rsidRDefault="00394C27" w:rsidP="00394C27">
            <w:pPr>
              <w:pStyle w:val="TableText"/>
              <w:rPr>
                <w:rFonts w:ascii="Arial"/>
                <w:w w:val="99"/>
              </w:rPr>
            </w:pPr>
            <w:r>
              <w:rPr>
                <w:rFonts w:ascii="Arial"/>
                <w:w w:val="99"/>
              </w:rPr>
              <w:t>2</w:t>
            </w:r>
          </w:p>
        </w:tc>
        <w:tc>
          <w:tcPr>
            <w:tcW w:w="1952" w:type="pct"/>
          </w:tcPr>
          <w:p w14:paraId="42729922" w14:textId="101DFE83" w:rsidR="00394C27" w:rsidRDefault="00394C27" w:rsidP="00394C27">
            <w:pPr>
              <w:pStyle w:val="TableText"/>
              <w:rPr>
                <w:rFonts w:ascii="Arial"/>
              </w:rPr>
            </w:pPr>
            <w:r>
              <w:rPr>
                <w:rFonts w:ascii="Arial"/>
              </w:rPr>
              <w:t>Reviewed final draft Plan</w:t>
            </w:r>
          </w:p>
        </w:tc>
      </w:tr>
      <w:tr w:rsidR="00394C27" w:rsidRPr="00AC4B99" w14:paraId="2A353D62" w14:textId="77777777" w:rsidTr="00262BA3">
        <w:trPr>
          <w:cnfStyle w:val="000000010000" w:firstRow="0" w:lastRow="0" w:firstColumn="0" w:lastColumn="0" w:oddVBand="0" w:evenVBand="0" w:oddHBand="0" w:evenHBand="1" w:firstRowFirstColumn="0" w:firstRowLastColumn="0" w:lastRowFirstColumn="0" w:lastRowLastColumn="0"/>
        </w:trPr>
        <w:tc>
          <w:tcPr>
            <w:tcW w:w="1094" w:type="pct"/>
          </w:tcPr>
          <w:p w14:paraId="2DB0A1EA" w14:textId="5780B31D" w:rsidR="00394C27" w:rsidRDefault="00394C27" w:rsidP="00394C27">
            <w:pPr>
              <w:pStyle w:val="TableText"/>
              <w:rPr>
                <w:rFonts w:ascii="Arial"/>
              </w:rPr>
            </w:pPr>
            <w:r>
              <w:rPr>
                <w:rFonts w:ascii="Arial"/>
              </w:rPr>
              <w:t>August 2024</w:t>
            </w:r>
          </w:p>
        </w:tc>
        <w:tc>
          <w:tcPr>
            <w:tcW w:w="1328" w:type="pct"/>
          </w:tcPr>
          <w:p w14:paraId="6C405CFB" w14:textId="7F64498E" w:rsidR="00394C27" w:rsidRDefault="00394C27" w:rsidP="00394C27">
            <w:pPr>
              <w:pStyle w:val="TableText"/>
              <w:rPr>
                <w:rFonts w:ascii="Arial"/>
              </w:rPr>
            </w:pPr>
            <w:r>
              <w:rPr>
                <w:rFonts w:ascii="Arial"/>
              </w:rPr>
              <w:t>Chair, National Library of Australia Council</w:t>
            </w:r>
          </w:p>
        </w:tc>
        <w:tc>
          <w:tcPr>
            <w:tcW w:w="626" w:type="pct"/>
          </w:tcPr>
          <w:p w14:paraId="7C3BF441" w14:textId="4566CD9D" w:rsidR="00394C27" w:rsidRDefault="00394C27" w:rsidP="00394C27">
            <w:pPr>
              <w:pStyle w:val="TableText"/>
              <w:rPr>
                <w:rFonts w:ascii="Arial"/>
                <w:w w:val="99"/>
              </w:rPr>
            </w:pPr>
            <w:r>
              <w:rPr>
                <w:rFonts w:ascii="Arial"/>
                <w:w w:val="99"/>
              </w:rPr>
              <w:t>2</w:t>
            </w:r>
          </w:p>
        </w:tc>
        <w:tc>
          <w:tcPr>
            <w:tcW w:w="1952" w:type="pct"/>
          </w:tcPr>
          <w:p w14:paraId="2316512F" w14:textId="13EAD1C9" w:rsidR="00394C27" w:rsidRDefault="00394C27" w:rsidP="00394C27">
            <w:pPr>
              <w:pStyle w:val="TableText"/>
              <w:rPr>
                <w:rFonts w:ascii="Arial"/>
              </w:rPr>
            </w:pPr>
            <w:r>
              <w:rPr>
                <w:rFonts w:ascii="Arial"/>
              </w:rPr>
              <w:t>Sign final Plan</w:t>
            </w:r>
          </w:p>
        </w:tc>
      </w:tr>
    </w:tbl>
    <w:p w14:paraId="70E45D17" w14:textId="77777777" w:rsidR="00770325" w:rsidRDefault="00770325"/>
    <w:p w14:paraId="03D4289B" w14:textId="77777777" w:rsidR="00EC432D" w:rsidRPr="0058300E" w:rsidRDefault="00EC432D">
      <w:r w:rsidRPr="0058300E">
        <w:br w:type="page"/>
      </w:r>
    </w:p>
    <w:p w14:paraId="7D266F7D" w14:textId="376B1CA3" w:rsidR="00094DC6" w:rsidRDefault="00A84004" w:rsidP="00B5085E">
      <w:pPr>
        <w:pStyle w:val="Heading1"/>
      </w:pPr>
      <w:bookmarkStart w:id="1" w:name="_Toc189044742"/>
      <w:bookmarkEnd w:id="0"/>
      <w:r w:rsidRPr="00A84004">
        <w:lastRenderedPageBreak/>
        <w:t>Acknowledgement of Country</w:t>
      </w:r>
      <w:bookmarkEnd w:id="1"/>
    </w:p>
    <w:p w14:paraId="468FFC8E" w14:textId="2A685318" w:rsidR="00E41610" w:rsidRDefault="006B5D02" w:rsidP="00E41610">
      <w:pPr>
        <w:pStyle w:val="Introduction"/>
      </w:pPr>
      <w:r w:rsidRPr="006B5D02">
        <w:t>The National Library of Australia acknowledges Australia’s First Nations Peoples – the First Australians – as the Traditional Owners and Custodians of this land and gives respect to the Elders – past and present – and through them to all Australian Aboriginal and Torres Strait Islander people.</w:t>
      </w:r>
    </w:p>
    <w:p w14:paraId="06195FA0" w14:textId="1143A619" w:rsidR="008B012C" w:rsidRDefault="008B012C" w:rsidP="008B012C">
      <w:pPr>
        <w:pStyle w:val="Heading1"/>
      </w:pPr>
      <w:bookmarkStart w:id="2" w:name="_Toc189044743"/>
      <w:r w:rsidRPr="008B012C">
        <w:lastRenderedPageBreak/>
        <w:t>Accountable Authority Sign off</w:t>
      </w:r>
      <w:bookmarkEnd w:id="2"/>
    </w:p>
    <w:p w14:paraId="1EE57C2C" w14:textId="77777777" w:rsidR="00963A02" w:rsidRDefault="00963A02" w:rsidP="00963A02">
      <w:pPr>
        <w:pStyle w:val="Introduction"/>
      </w:pPr>
      <w:r>
        <w:t>The Australian Government released the Net Zero in Government Operations Strategy in November 2023, setting out the overall approach and action required by Commonwealth entities to achieve the APS Net Zero 2030 target.</w:t>
      </w:r>
    </w:p>
    <w:p w14:paraId="64D96A31" w14:textId="77777777" w:rsidR="00963A02" w:rsidRDefault="00963A02" w:rsidP="00963A02">
      <w:pPr>
        <w:pStyle w:val="Introduction"/>
      </w:pPr>
      <w:r>
        <w:t>The Net Zero in Government Operations Strategy represents a strong commitment by the Australian Government to lead by example on emissions reduction and contribute to the decarbonisation of Australia’s economy.</w:t>
      </w:r>
    </w:p>
    <w:p w14:paraId="03CBBB36" w14:textId="77777777" w:rsidR="00963A02" w:rsidRDefault="00963A02" w:rsidP="00963A02">
      <w:pPr>
        <w:pStyle w:val="Introduction"/>
      </w:pPr>
      <w:r>
        <w:t>The National Library is committed to the achievement of the Government’s APS Net Zero 2030 target. The National Library is following the APS Net Zero 2030 target in full, as per the Net Zero in Government Operations Strategy.</w:t>
      </w:r>
    </w:p>
    <w:p w14:paraId="048D0F95" w14:textId="39D9BF30" w:rsidR="008B012C" w:rsidRDefault="00963A02" w:rsidP="00963A02">
      <w:pPr>
        <w:pStyle w:val="Introduction"/>
      </w:pPr>
      <w:r>
        <w:t>This Emissions Reduction Plan describes the priorities and actions the National Library is taking to reduce our operational emissions and contribute to the APS Net Zero 2030 target.</w:t>
      </w:r>
    </w:p>
    <w:p w14:paraId="5BB0BDE0" w14:textId="77777777" w:rsidR="00003CB9" w:rsidRDefault="00003CB9" w:rsidP="00003CB9">
      <w:pPr>
        <w:pStyle w:val="Heading1"/>
      </w:pPr>
      <w:bookmarkStart w:id="3" w:name="_Toc189044744"/>
      <w:r>
        <w:lastRenderedPageBreak/>
        <w:t>Emissions Reduction Plan</w:t>
      </w:r>
      <w:bookmarkEnd w:id="3"/>
    </w:p>
    <w:p w14:paraId="5FE13CF2" w14:textId="77777777" w:rsidR="00003CB9" w:rsidRDefault="00003CB9" w:rsidP="00565D7C">
      <w:pPr>
        <w:pStyle w:val="Heading2"/>
      </w:pPr>
      <w:bookmarkStart w:id="4" w:name="_Toc189044745"/>
      <w:r>
        <w:t>Purpose</w:t>
      </w:r>
      <w:bookmarkEnd w:id="4"/>
    </w:p>
    <w:p w14:paraId="1E9B1E72" w14:textId="071A5919" w:rsidR="00003CB9" w:rsidRDefault="00003CB9" w:rsidP="00003CB9">
      <w:pPr>
        <w:pStyle w:val="BodyText"/>
      </w:pPr>
      <w:r>
        <w:t xml:space="preserve">The National Library is responsible for managing and implementing emissions reduction initiatives set by the Australian Government’s </w:t>
      </w:r>
      <w:hyperlink r:id="rId11" w:history="1">
        <w:r w:rsidRPr="007679B0">
          <w:rPr>
            <w:rStyle w:val="Hyperlink"/>
          </w:rPr>
          <w:t>Net Zero in Government Operations Strategy</w:t>
        </w:r>
      </w:hyperlink>
      <w:r>
        <w:t xml:space="preserve"> (the Strategy) developed by Department of Finance. The Strategy sets out the Australian Government’s approach to achieving net zero greenhouse gas emissions from its operations by 2030 and the reinstatement of public emissions reporting.</w:t>
      </w:r>
    </w:p>
    <w:p w14:paraId="3FEBCDB0" w14:textId="77777777" w:rsidR="00003CB9" w:rsidRDefault="00003CB9" w:rsidP="00003CB9">
      <w:pPr>
        <w:pStyle w:val="BodyText"/>
      </w:pPr>
      <w:r>
        <w:t>The goal of this Emissions Reduction Plan is to provide a pathway for the National Library to contribute to the achievement of the APS Net Zero 2030 target through emissions reduction activities. This plan encompasses existing and new priorities and actions within the National Library to reduce emissions.</w:t>
      </w:r>
    </w:p>
    <w:p w14:paraId="543E9D59" w14:textId="77777777" w:rsidR="00003CB9" w:rsidRDefault="00003CB9" w:rsidP="00003CB9">
      <w:pPr>
        <w:pStyle w:val="BodyText"/>
      </w:pPr>
      <w:r>
        <w:t>This Emissions Reduction Plan has been completed in accordance with the Strategy, associated guidance and reporting standards for annual emissions reporting.</w:t>
      </w:r>
    </w:p>
    <w:p w14:paraId="57DA8964" w14:textId="77777777" w:rsidR="00003CB9" w:rsidRDefault="00003CB9" w:rsidP="007679B0">
      <w:pPr>
        <w:pStyle w:val="Heading2"/>
      </w:pPr>
      <w:bookmarkStart w:id="5" w:name="_Toc189044746"/>
      <w:r>
        <w:t>Net zero greenhouse gas emissions</w:t>
      </w:r>
      <w:bookmarkEnd w:id="5"/>
    </w:p>
    <w:p w14:paraId="1E21C419" w14:textId="77777777" w:rsidR="00003CB9" w:rsidRDefault="00003CB9" w:rsidP="00003CB9">
      <w:pPr>
        <w:pStyle w:val="BodyText"/>
      </w:pPr>
      <w:r>
        <w:t>APS Net Zero 2030 is the target set by the Australian Government to achieve net zero greenhouse gas emissions from government operations by the year 2030. It includes scope 1 and scope 2 emissions from activities in Australia and its territories, as described in the Strategy.</w:t>
      </w:r>
    </w:p>
    <w:p w14:paraId="106CA85C" w14:textId="77777777" w:rsidR="00003CB9" w:rsidRDefault="00003CB9" w:rsidP="00003CB9">
      <w:pPr>
        <w:pStyle w:val="BodyText"/>
      </w:pPr>
      <w:r>
        <w:t>The APS Net Zero 2030 target applies at the aggregate level to non-corporate Commonwealth entities and generally covers the entirety of the entity’s organisation. From an organisational perspective, this means minimising the greenhouse gas emissions that are within our control.</w:t>
      </w:r>
    </w:p>
    <w:p w14:paraId="5865D387" w14:textId="77777777" w:rsidR="00003CB9" w:rsidRDefault="00003CB9" w:rsidP="00773475">
      <w:pPr>
        <w:pStyle w:val="Heading2"/>
      </w:pPr>
      <w:bookmarkStart w:id="6" w:name="_Toc189044747"/>
      <w:r>
        <w:t>Governance and reporting</w:t>
      </w:r>
      <w:bookmarkEnd w:id="6"/>
    </w:p>
    <w:p w14:paraId="6080034C" w14:textId="77777777" w:rsidR="00003CB9" w:rsidRDefault="00003CB9" w:rsidP="00003CB9">
      <w:pPr>
        <w:pStyle w:val="BodyText"/>
      </w:pPr>
      <w:r>
        <w:t>Progress against actions identified within this Emissions Reduction Plan, and any additional measures adopted, will be included in our annual reports. This, combined with annual emissions reporting, will be used as a measure of the National Library’s progress towards reducing its emissions.</w:t>
      </w:r>
    </w:p>
    <w:p w14:paraId="2A0B7126" w14:textId="77777777" w:rsidR="00003CB9" w:rsidRDefault="00003CB9" w:rsidP="00003CB9">
      <w:pPr>
        <w:pStyle w:val="BodyText"/>
      </w:pPr>
      <w:r>
        <w:t>As part of the Net Zero in Government Operations Annual Progress Report, the Department of Finance will aggregate these measures to provide whole-of-Australian Government emissions reporting.</w:t>
      </w:r>
    </w:p>
    <w:p w14:paraId="72382E4A" w14:textId="59381EC2" w:rsidR="00003CB9" w:rsidRDefault="00003CB9" w:rsidP="00773475">
      <w:pPr>
        <w:pStyle w:val="Heading2"/>
      </w:pPr>
      <w:bookmarkStart w:id="7" w:name="_Toc189044748"/>
      <w:r>
        <w:t xml:space="preserve">The National Library’s </w:t>
      </w:r>
      <w:r w:rsidR="00773475">
        <w:t>o</w:t>
      </w:r>
      <w:r>
        <w:t xml:space="preserve">perational </w:t>
      </w:r>
      <w:r w:rsidR="00773475">
        <w:t>c</w:t>
      </w:r>
      <w:r>
        <w:t>ontext</w:t>
      </w:r>
      <w:bookmarkEnd w:id="7"/>
    </w:p>
    <w:p w14:paraId="7D10BBFB" w14:textId="77777777" w:rsidR="00003CB9" w:rsidRDefault="00003CB9" w:rsidP="00003CB9">
      <w:pPr>
        <w:pStyle w:val="BodyText"/>
      </w:pPr>
      <w:r>
        <w:t>The National Library is one of several agencies within the Department of Infrastructure, Transport, Regional Development, Communications and Arts portfolio.</w:t>
      </w:r>
    </w:p>
    <w:p w14:paraId="06089096" w14:textId="77777777" w:rsidR="00003CB9" w:rsidRDefault="00003CB9" w:rsidP="00003CB9">
      <w:pPr>
        <w:pStyle w:val="BodyText"/>
      </w:pPr>
      <w:r>
        <w:t xml:space="preserve">The National Library’s role, as defined by the </w:t>
      </w:r>
      <w:r w:rsidRPr="00773475">
        <w:rPr>
          <w:i/>
          <w:iCs/>
        </w:rPr>
        <w:t>National Library Act 1960</w:t>
      </w:r>
      <w:r>
        <w:t>, is to ensure that documentary resources of national significance relating to Australia and the Australian people, as well as significant non- Australian library materials, are collected, preserved and made accessible either through the National Library itself or through collaborative arrangements with other libraries and information providers.</w:t>
      </w:r>
    </w:p>
    <w:p w14:paraId="119F7C79" w14:textId="77777777" w:rsidR="00003CB9" w:rsidRDefault="00003CB9" w:rsidP="00003CB9">
      <w:pPr>
        <w:pStyle w:val="BodyText"/>
      </w:pPr>
      <w:r>
        <w:t>The National Library of Australia is a world-leading and respected custodian of Australia’s published, written, oral, visual and digital heritage. We ensure Australian culture and knowledge is sustained for all Australian people, now and in the future.</w:t>
      </w:r>
    </w:p>
    <w:p w14:paraId="7A262D63" w14:textId="6B1AAE42" w:rsidR="00003CB9" w:rsidRDefault="00003CB9" w:rsidP="00003CB9">
      <w:pPr>
        <w:pStyle w:val="BodyText"/>
      </w:pPr>
      <w:r>
        <w:t>The National Library’s vision is to connect all Australians with national collections, enriching conversations about who we are and our place in the world. We hold a massive and incredibly diverse collection exceeding</w:t>
      </w:r>
      <w:r w:rsidR="00773475">
        <w:t xml:space="preserve"> </w:t>
      </w:r>
      <w:r>
        <w:lastRenderedPageBreak/>
        <w:t>10 million physical items, currently occupying 273 shelf kilometres (LKM). Physical items include those made from paper, metal, film and sound recordings, paintings, fabric, ceramic and furniture.</w:t>
      </w:r>
    </w:p>
    <w:p w14:paraId="25A81ACA" w14:textId="77777777" w:rsidR="00003CB9" w:rsidRDefault="00003CB9" w:rsidP="00003CB9">
      <w:pPr>
        <w:pStyle w:val="BodyText"/>
      </w:pPr>
      <w:r>
        <w:t xml:space="preserve">Under the </w:t>
      </w:r>
      <w:r w:rsidRPr="00773475">
        <w:rPr>
          <w:i/>
          <w:iCs/>
        </w:rPr>
        <w:t>National Library Act 1960</w:t>
      </w:r>
      <w:r>
        <w:t>, the National Library has a legal obligation to ensure that documentary resources of national significance relating to Australia and the Australian people, as well as significant non- Australian library materials, are collected, preserved and made accessible.</w:t>
      </w:r>
    </w:p>
    <w:p w14:paraId="3D18798C" w14:textId="0E014D9C" w:rsidR="00003CB9" w:rsidRDefault="00003CB9" w:rsidP="00003CB9">
      <w:pPr>
        <w:pStyle w:val="BodyText"/>
      </w:pPr>
      <w:r>
        <w:t xml:space="preserve">The National Library also has obligations under the </w:t>
      </w:r>
      <w:r w:rsidRPr="00773475">
        <w:rPr>
          <w:i/>
          <w:iCs/>
        </w:rPr>
        <w:t>Copyright Act 1968</w:t>
      </w:r>
      <w:r>
        <w:t xml:space="preserve"> to acquire legal deposit copies of all works published in Australia, it receives donations and is offered opportunities to acquire items. On average, the physical collection grows by 2</w:t>
      </w:r>
      <w:r w:rsidR="00774748">
        <w:sym w:font="Symbol" w:char="F02D"/>
      </w:r>
      <w:r>
        <w:t>2.5 LKM per year.</w:t>
      </w:r>
    </w:p>
    <w:p w14:paraId="6EFBB23E" w14:textId="2FBCB5DE" w:rsidR="00003CB9" w:rsidRDefault="00003CB9" w:rsidP="00003CB9">
      <w:pPr>
        <w:pStyle w:val="BodyText"/>
      </w:pPr>
      <w:r>
        <w:t>The National Collection also includes digital material, currently comprising 2.96 petabytes. In 2023</w:t>
      </w:r>
      <w:r w:rsidR="00774748">
        <w:sym w:font="Symbol" w:char="F02D"/>
      </w:r>
      <w:r>
        <w:t>24, digital items made up 61% of the material collected.</w:t>
      </w:r>
    </w:p>
    <w:p w14:paraId="04E499B8" w14:textId="77777777" w:rsidR="00003CB9" w:rsidRDefault="00003CB9" w:rsidP="00EE7828">
      <w:pPr>
        <w:pStyle w:val="Heading3"/>
      </w:pPr>
      <w:bookmarkStart w:id="8" w:name="_Toc189044749"/>
      <w:r>
        <w:t>Property</w:t>
      </w:r>
      <w:bookmarkEnd w:id="8"/>
    </w:p>
    <w:p w14:paraId="50E9D480" w14:textId="77777777" w:rsidR="00003CB9" w:rsidRDefault="00003CB9" w:rsidP="00003CB9">
      <w:pPr>
        <w:pStyle w:val="BodyText"/>
      </w:pPr>
      <w:r>
        <w:t>The National Library owns and manages two buildings in Canberra:</w:t>
      </w:r>
    </w:p>
    <w:p w14:paraId="358A163B" w14:textId="14E3DD06" w:rsidR="00003CB9" w:rsidRDefault="00003CB9" w:rsidP="00EE7828">
      <w:pPr>
        <w:pStyle w:val="ListBullet"/>
      </w:pPr>
      <w:r>
        <w:t>The National Library building at Parkes Place, Parkes, ACT.</w:t>
      </w:r>
    </w:p>
    <w:p w14:paraId="0D83A636" w14:textId="5DACE226" w:rsidR="00003CB9" w:rsidRDefault="00003CB9" w:rsidP="00EE7828">
      <w:pPr>
        <w:pStyle w:val="ListBullet"/>
      </w:pPr>
      <w:r>
        <w:t xml:space="preserve">The Repository, corner of Tralee Street and Monaro Highway, Hume, ACT </w:t>
      </w:r>
      <w:r w:rsidR="00EE7828">
        <w:t>–</w:t>
      </w:r>
      <w:r>
        <w:t xml:space="preserve"> offsite</w:t>
      </w:r>
      <w:r w:rsidR="00EE7828">
        <w:t xml:space="preserve"> </w:t>
      </w:r>
      <w:r>
        <w:t>collection storage facility.</w:t>
      </w:r>
    </w:p>
    <w:p w14:paraId="0E8C11C1" w14:textId="77777777" w:rsidR="00003CB9" w:rsidRDefault="00003CB9" w:rsidP="00003CB9">
      <w:pPr>
        <w:pStyle w:val="BodyText"/>
      </w:pPr>
      <w:r>
        <w:t>The National Library also leases the following spaces:</w:t>
      </w:r>
    </w:p>
    <w:p w14:paraId="2E91CC11" w14:textId="44931D71" w:rsidR="00003CB9" w:rsidRDefault="00003CB9" w:rsidP="00EE7828">
      <w:pPr>
        <w:pStyle w:val="ListBullet"/>
      </w:pPr>
      <w:r>
        <w:t xml:space="preserve">Hume Annexe, 64 Shepard St, Hume, ACT </w:t>
      </w:r>
      <w:r w:rsidR="00EE7828">
        <w:t>–</w:t>
      </w:r>
      <w:r>
        <w:t xml:space="preserve"> offsite</w:t>
      </w:r>
      <w:r w:rsidR="00EE7828">
        <w:t xml:space="preserve"> </w:t>
      </w:r>
      <w:r>
        <w:t>collection storage facility.</w:t>
      </w:r>
    </w:p>
    <w:p w14:paraId="2A4E6F6F" w14:textId="62467934" w:rsidR="00003CB9" w:rsidRDefault="00003CB9" w:rsidP="00EE7828">
      <w:pPr>
        <w:pStyle w:val="ListBullet"/>
      </w:pPr>
      <w:r>
        <w:t>National Archives of Australia, Mitchell, ACT – a portion of the building is leased for offsite collection storage until June 2026.</w:t>
      </w:r>
    </w:p>
    <w:p w14:paraId="1E15C533" w14:textId="0FDCEF35" w:rsidR="00003CB9" w:rsidRDefault="00003CB9" w:rsidP="00EE7828">
      <w:pPr>
        <w:pStyle w:val="ListBullet"/>
      </w:pPr>
      <w:r>
        <w:t>6 National Circuit, Barton, ACT – 3-year offsite office accommodation lease during ongoing building works at the main building.</w:t>
      </w:r>
    </w:p>
    <w:p w14:paraId="26A73365" w14:textId="77777777" w:rsidR="00003CB9" w:rsidRDefault="00003CB9" w:rsidP="00EE7828">
      <w:pPr>
        <w:pStyle w:val="Heading3"/>
      </w:pPr>
      <w:bookmarkStart w:id="9" w:name="_Toc189044750"/>
      <w:r>
        <w:t>Parkes Building</w:t>
      </w:r>
      <w:bookmarkEnd w:id="9"/>
    </w:p>
    <w:p w14:paraId="776B6C73" w14:textId="77777777" w:rsidR="00003CB9" w:rsidRDefault="00003CB9" w:rsidP="00003CB9">
      <w:pPr>
        <w:pStyle w:val="BodyText"/>
      </w:pPr>
      <w:r>
        <w:t xml:space="preserve">The Parkes (ACT) building is entered in the Commonwealth Heritage List [ID. No. 105470] under the heritage provisions of the </w:t>
      </w:r>
      <w:r w:rsidRPr="00EE7828">
        <w:rPr>
          <w:i/>
          <w:iCs/>
        </w:rPr>
        <w:t>Environment Protection and Biodiversity Conservation Act 1999</w:t>
      </w:r>
      <w:r>
        <w:t xml:space="preserve"> (EPBC Act), for its historic heritage values.</w:t>
      </w:r>
    </w:p>
    <w:p w14:paraId="6F2C71E8" w14:textId="77777777" w:rsidR="00003CB9" w:rsidRDefault="00003CB9" w:rsidP="00003CB9">
      <w:pPr>
        <w:pStyle w:val="BodyText"/>
      </w:pPr>
      <w:r>
        <w:t>The Parkes (ACT) building currently incorporates the following uses:</w:t>
      </w:r>
    </w:p>
    <w:p w14:paraId="171AD47C" w14:textId="6448FBA7" w:rsidR="00003CB9" w:rsidRDefault="00003CB9" w:rsidP="00EE7828">
      <w:pPr>
        <w:pStyle w:val="ListBullet"/>
      </w:pPr>
      <w:r>
        <w:t>Specialised collection storage – the building houses the most significant and high usage collection material. Items are stored in a variety of ways, on open shelving, in cabinets and compactus. Storage spaces are known as ‘stacks’ and occur throughout the building on every floor. Each stack has different environmental conditions relating to the requirements of the items housed in it (ie. the Lakeside stack on Lower Ground Floor 2 (LG2) is passive, whereas the Maps stack on Lower Ground Floor 1 (LG1) is climate controlled).</w:t>
      </w:r>
    </w:p>
    <w:p w14:paraId="7B564E9E" w14:textId="7C0FF9EB" w:rsidR="00003CB9" w:rsidRDefault="00003CB9" w:rsidP="00916560">
      <w:pPr>
        <w:pStyle w:val="ListBullet"/>
      </w:pPr>
      <w:r>
        <w:t>Public spaces – events and exhibition spaces, and collaboration spaces.</w:t>
      </w:r>
    </w:p>
    <w:p w14:paraId="3912FEBB" w14:textId="6E4EDBC3" w:rsidR="00003CB9" w:rsidRDefault="00003CB9" w:rsidP="00916560">
      <w:pPr>
        <w:pStyle w:val="ListBullet"/>
      </w:pPr>
      <w:r>
        <w:t>Retail spaces - bookshop, café.</w:t>
      </w:r>
    </w:p>
    <w:p w14:paraId="28C3252D" w14:textId="38FFEE32" w:rsidR="00003CB9" w:rsidRDefault="00003CB9" w:rsidP="00916560">
      <w:pPr>
        <w:pStyle w:val="ListBullet"/>
      </w:pPr>
      <w:r>
        <w:t>Reading room spaces – main reading room accessible to all the community, and the special collections reading room available to researchers.</w:t>
      </w:r>
    </w:p>
    <w:p w14:paraId="6175EFA2" w14:textId="15B0FACF" w:rsidR="00003CB9" w:rsidRDefault="00003CB9" w:rsidP="00916560">
      <w:pPr>
        <w:pStyle w:val="ListBullet"/>
      </w:pPr>
      <w:r>
        <w:t>Staff workspaces – general office fit outs; photographic and digitisation studios; preservation lab; exhibition workshop; kitchenettes on each floor; Oral History recording studio (sound proofed booths with specialised recording equipment).</w:t>
      </w:r>
    </w:p>
    <w:p w14:paraId="674F26D8" w14:textId="185B093E" w:rsidR="00003CB9" w:rsidRDefault="00003CB9" w:rsidP="00EE242E">
      <w:pPr>
        <w:pStyle w:val="ListBullet"/>
      </w:pPr>
      <w:r>
        <w:lastRenderedPageBreak/>
        <w:t>Back of house – commercial kitchen for café; 5 general lifts and one book lift; plant and utility service areas; digital, IT server room, and comms network spaces; non-collection storage spaces; quarantine rooms; loading dock; cleaners’ office, maintenance contractor's office/workshop; security control centre; cool/cold store (for collections).</w:t>
      </w:r>
    </w:p>
    <w:p w14:paraId="62921464" w14:textId="77777777" w:rsidR="00003CB9" w:rsidRDefault="00003CB9" w:rsidP="00003CB9">
      <w:pPr>
        <w:pStyle w:val="BodyText"/>
      </w:pPr>
      <w:r>
        <w:t>The occupied area of the building is 43,860m</w:t>
      </w:r>
      <w:r w:rsidRPr="00EE242E">
        <w:rPr>
          <w:vertAlign w:val="superscript"/>
        </w:rPr>
        <w:t>2</w:t>
      </w:r>
      <w:r>
        <w:t>, broken up by function as follows:</w:t>
      </w:r>
    </w:p>
    <w:tbl>
      <w:tblPr>
        <w:tblStyle w:val="TableGrid"/>
        <w:tblW w:w="0" w:type="auto"/>
        <w:tblInd w:w="2122" w:type="dxa"/>
        <w:tblLook w:val="04A0" w:firstRow="1" w:lastRow="0" w:firstColumn="1" w:lastColumn="0" w:noHBand="0" w:noVBand="1"/>
      </w:tblPr>
      <w:tblGrid>
        <w:gridCol w:w="2363"/>
        <w:gridCol w:w="1464"/>
        <w:gridCol w:w="1559"/>
      </w:tblGrid>
      <w:tr w:rsidR="00687573" w:rsidRPr="00687573" w14:paraId="273D823A" w14:textId="77777777" w:rsidTr="00687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7E07F0A5" w14:textId="77777777" w:rsidR="00687573" w:rsidRPr="00687573" w:rsidRDefault="00687573" w:rsidP="001B1BBC">
            <w:pPr>
              <w:pStyle w:val="BodyText"/>
            </w:pPr>
            <w:r w:rsidRPr="00687573">
              <w:t>Function</w:t>
            </w:r>
          </w:p>
        </w:tc>
        <w:tc>
          <w:tcPr>
            <w:tcW w:w="1464" w:type="dxa"/>
          </w:tcPr>
          <w:p w14:paraId="11A7DB76" w14:textId="0C824041" w:rsidR="00687573" w:rsidRPr="00687573" w:rsidRDefault="00687573" w:rsidP="00687573">
            <w:pPr>
              <w:pStyle w:val="BodyText"/>
              <w:jc w:val="center"/>
              <w:cnfStyle w:val="100000000000" w:firstRow="1" w:lastRow="0" w:firstColumn="0" w:lastColumn="0" w:oddVBand="0" w:evenVBand="0" w:oddHBand="0" w:evenHBand="0" w:firstRowFirstColumn="0" w:firstRowLastColumn="0" w:lastRowFirstColumn="0" w:lastRowLastColumn="0"/>
            </w:pPr>
            <w:r w:rsidRPr="00687573">
              <w:t>Area</w:t>
            </w:r>
            <w:r w:rsidR="008918C2">
              <w:br/>
            </w:r>
            <w:r w:rsidRPr="00687573">
              <w:t>(m2)</w:t>
            </w:r>
          </w:p>
        </w:tc>
        <w:tc>
          <w:tcPr>
            <w:tcW w:w="1559" w:type="dxa"/>
          </w:tcPr>
          <w:p w14:paraId="6F9AF889" w14:textId="77777777" w:rsidR="00687573" w:rsidRPr="00687573" w:rsidRDefault="00687573" w:rsidP="00687573">
            <w:pPr>
              <w:pStyle w:val="BodyText"/>
              <w:jc w:val="center"/>
              <w:cnfStyle w:val="100000000000" w:firstRow="1" w:lastRow="0" w:firstColumn="0" w:lastColumn="0" w:oddVBand="0" w:evenVBand="0" w:oddHBand="0" w:evenHBand="0" w:firstRowFirstColumn="0" w:firstRowLastColumn="0" w:lastRowFirstColumn="0" w:lastRowLastColumn="0"/>
            </w:pPr>
            <w:r w:rsidRPr="00687573">
              <w:t>Percentage of building (%)</w:t>
            </w:r>
          </w:p>
        </w:tc>
      </w:tr>
      <w:tr w:rsidR="00687573" w:rsidRPr="00687573" w14:paraId="07D17AA4" w14:textId="77777777" w:rsidTr="00687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7DB9B89E" w14:textId="77777777" w:rsidR="00687573" w:rsidRPr="00687573" w:rsidRDefault="00687573" w:rsidP="001B1BBC">
            <w:pPr>
              <w:pStyle w:val="BodyText"/>
            </w:pPr>
            <w:r w:rsidRPr="00687573">
              <w:t>Amenities</w:t>
            </w:r>
          </w:p>
        </w:tc>
        <w:tc>
          <w:tcPr>
            <w:tcW w:w="1464" w:type="dxa"/>
          </w:tcPr>
          <w:p w14:paraId="58EC8586" w14:textId="77777777" w:rsidR="00687573" w:rsidRPr="00687573" w:rsidRDefault="00687573" w:rsidP="00687573">
            <w:pPr>
              <w:pStyle w:val="BodyText"/>
              <w:jc w:val="center"/>
              <w:cnfStyle w:val="000000100000" w:firstRow="0" w:lastRow="0" w:firstColumn="0" w:lastColumn="0" w:oddVBand="0" w:evenVBand="0" w:oddHBand="1" w:evenHBand="0" w:firstRowFirstColumn="0" w:firstRowLastColumn="0" w:lastRowFirstColumn="0" w:lastRowLastColumn="0"/>
            </w:pPr>
            <w:r w:rsidRPr="00687573">
              <w:t>358</w:t>
            </w:r>
          </w:p>
        </w:tc>
        <w:tc>
          <w:tcPr>
            <w:tcW w:w="1559" w:type="dxa"/>
          </w:tcPr>
          <w:p w14:paraId="04CB56E6" w14:textId="77777777" w:rsidR="00687573" w:rsidRPr="00687573" w:rsidRDefault="00687573" w:rsidP="00687573">
            <w:pPr>
              <w:pStyle w:val="BodyText"/>
              <w:jc w:val="center"/>
              <w:cnfStyle w:val="000000100000" w:firstRow="0" w:lastRow="0" w:firstColumn="0" w:lastColumn="0" w:oddVBand="0" w:evenVBand="0" w:oddHBand="1" w:evenHBand="0" w:firstRowFirstColumn="0" w:firstRowLastColumn="0" w:lastRowFirstColumn="0" w:lastRowLastColumn="0"/>
            </w:pPr>
            <w:r w:rsidRPr="00687573">
              <w:t>1</w:t>
            </w:r>
          </w:p>
        </w:tc>
      </w:tr>
      <w:tr w:rsidR="00687573" w:rsidRPr="00687573" w14:paraId="3E32F9F2" w14:textId="77777777" w:rsidTr="00687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0A5AAB31" w14:textId="77777777" w:rsidR="00687573" w:rsidRPr="00687573" w:rsidRDefault="00687573" w:rsidP="001B1BBC">
            <w:pPr>
              <w:pStyle w:val="BodyText"/>
            </w:pPr>
            <w:r w:rsidRPr="00687573">
              <w:t>Circulation</w:t>
            </w:r>
          </w:p>
        </w:tc>
        <w:tc>
          <w:tcPr>
            <w:tcW w:w="1464" w:type="dxa"/>
          </w:tcPr>
          <w:p w14:paraId="53662076" w14:textId="77777777" w:rsidR="00687573" w:rsidRPr="00687573" w:rsidRDefault="00687573" w:rsidP="00687573">
            <w:pPr>
              <w:pStyle w:val="BodyText"/>
              <w:jc w:val="center"/>
              <w:cnfStyle w:val="000000010000" w:firstRow="0" w:lastRow="0" w:firstColumn="0" w:lastColumn="0" w:oddVBand="0" w:evenVBand="0" w:oddHBand="0" w:evenHBand="1" w:firstRowFirstColumn="0" w:firstRowLastColumn="0" w:lastRowFirstColumn="0" w:lastRowLastColumn="0"/>
            </w:pPr>
            <w:r w:rsidRPr="00687573">
              <w:t>3,778</w:t>
            </w:r>
          </w:p>
        </w:tc>
        <w:tc>
          <w:tcPr>
            <w:tcW w:w="1559" w:type="dxa"/>
          </w:tcPr>
          <w:p w14:paraId="0FF82869" w14:textId="77777777" w:rsidR="00687573" w:rsidRPr="00687573" w:rsidRDefault="00687573" w:rsidP="00687573">
            <w:pPr>
              <w:pStyle w:val="BodyText"/>
              <w:jc w:val="center"/>
              <w:cnfStyle w:val="000000010000" w:firstRow="0" w:lastRow="0" w:firstColumn="0" w:lastColumn="0" w:oddVBand="0" w:evenVBand="0" w:oddHBand="0" w:evenHBand="1" w:firstRowFirstColumn="0" w:firstRowLastColumn="0" w:lastRowFirstColumn="0" w:lastRowLastColumn="0"/>
            </w:pPr>
            <w:r w:rsidRPr="00687573">
              <w:t>9</w:t>
            </w:r>
          </w:p>
        </w:tc>
      </w:tr>
      <w:tr w:rsidR="00687573" w:rsidRPr="00687573" w14:paraId="626B84F2" w14:textId="77777777" w:rsidTr="00687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44AB7C6D" w14:textId="77777777" w:rsidR="00687573" w:rsidRPr="00687573" w:rsidRDefault="00687573" w:rsidP="001B1BBC">
            <w:pPr>
              <w:pStyle w:val="BodyText"/>
            </w:pPr>
            <w:r w:rsidRPr="00687573">
              <w:t>Core facilities</w:t>
            </w:r>
          </w:p>
        </w:tc>
        <w:tc>
          <w:tcPr>
            <w:tcW w:w="1464" w:type="dxa"/>
          </w:tcPr>
          <w:p w14:paraId="01D12E54" w14:textId="77777777" w:rsidR="00687573" w:rsidRPr="00687573" w:rsidRDefault="00687573" w:rsidP="00687573">
            <w:pPr>
              <w:pStyle w:val="BodyText"/>
              <w:jc w:val="center"/>
              <w:cnfStyle w:val="000000100000" w:firstRow="0" w:lastRow="0" w:firstColumn="0" w:lastColumn="0" w:oddVBand="0" w:evenVBand="0" w:oddHBand="1" w:evenHBand="0" w:firstRowFirstColumn="0" w:firstRowLastColumn="0" w:lastRowFirstColumn="0" w:lastRowLastColumn="0"/>
            </w:pPr>
            <w:r w:rsidRPr="00687573">
              <w:t>2,441</w:t>
            </w:r>
          </w:p>
        </w:tc>
        <w:tc>
          <w:tcPr>
            <w:tcW w:w="1559" w:type="dxa"/>
          </w:tcPr>
          <w:p w14:paraId="50EAFFFE" w14:textId="77777777" w:rsidR="00687573" w:rsidRPr="00687573" w:rsidRDefault="00687573" w:rsidP="00687573">
            <w:pPr>
              <w:pStyle w:val="BodyText"/>
              <w:jc w:val="center"/>
              <w:cnfStyle w:val="000000100000" w:firstRow="0" w:lastRow="0" w:firstColumn="0" w:lastColumn="0" w:oddVBand="0" w:evenVBand="0" w:oddHBand="1" w:evenHBand="0" w:firstRowFirstColumn="0" w:firstRowLastColumn="0" w:lastRowFirstColumn="0" w:lastRowLastColumn="0"/>
            </w:pPr>
            <w:r w:rsidRPr="00687573">
              <w:t>6</w:t>
            </w:r>
          </w:p>
        </w:tc>
      </w:tr>
      <w:tr w:rsidR="00687573" w:rsidRPr="00687573" w14:paraId="4C11A98D" w14:textId="77777777" w:rsidTr="00687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51D8284E" w14:textId="77777777" w:rsidR="00687573" w:rsidRPr="00687573" w:rsidRDefault="00687573" w:rsidP="001B1BBC">
            <w:pPr>
              <w:pStyle w:val="BodyText"/>
            </w:pPr>
            <w:r w:rsidRPr="00687573">
              <w:t>Exhibition</w:t>
            </w:r>
          </w:p>
        </w:tc>
        <w:tc>
          <w:tcPr>
            <w:tcW w:w="1464" w:type="dxa"/>
          </w:tcPr>
          <w:p w14:paraId="6C8F23DB" w14:textId="77777777" w:rsidR="00687573" w:rsidRPr="00687573" w:rsidRDefault="00687573" w:rsidP="00687573">
            <w:pPr>
              <w:pStyle w:val="BodyText"/>
              <w:jc w:val="center"/>
              <w:cnfStyle w:val="000000010000" w:firstRow="0" w:lastRow="0" w:firstColumn="0" w:lastColumn="0" w:oddVBand="0" w:evenVBand="0" w:oddHBand="0" w:evenHBand="1" w:firstRowFirstColumn="0" w:firstRowLastColumn="0" w:lastRowFirstColumn="0" w:lastRowLastColumn="0"/>
            </w:pPr>
            <w:r w:rsidRPr="00687573">
              <w:t>694</w:t>
            </w:r>
          </w:p>
        </w:tc>
        <w:tc>
          <w:tcPr>
            <w:tcW w:w="1559" w:type="dxa"/>
          </w:tcPr>
          <w:p w14:paraId="4A5F7B80" w14:textId="77777777" w:rsidR="00687573" w:rsidRPr="00687573" w:rsidRDefault="00687573" w:rsidP="00687573">
            <w:pPr>
              <w:pStyle w:val="BodyText"/>
              <w:jc w:val="center"/>
              <w:cnfStyle w:val="000000010000" w:firstRow="0" w:lastRow="0" w:firstColumn="0" w:lastColumn="0" w:oddVBand="0" w:evenVBand="0" w:oddHBand="0" w:evenHBand="1" w:firstRowFirstColumn="0" w:firstRowLastColumn="0" w:lastRowFirstColumn="0" w:lastRowLastColumn="0"/>
            </w:pPr>
            <w:r w:rsidRPr="00687573">
              <w:t>2</w:t>
            </w:r>
          </w:p>
        </w:tc>
      </w:tr>
      <w:tr w:rsidR="00687573" w:rsidRPr="00687573" w14:paraId="565431D4" w14:textId="77777777" w:rsidTr="00687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5CA26E12" w14:textId="77777777" w:rsidR="00687573" w:rsidRPr="00687573" w:rsidRDefault="00687573" w:rsidP="001B1BBC">
            <w:pPr>
              <w:pStyle w:val="BodyText"/>
            </w:pPr>
            <w:r w:rsidRPr="00687573">
              <w:t>Workspace</w:t>
            </w:r>
          </w:p>
        </w:tc>
        <w:tc>
          <w:tcPr>
            <w:tcW w:w="1464" w:type="dxa"/>
          </w:tcPr>
          <w:p w14:paraId="5E659F4D" w14:textId="77777777" w:rsidR="00687573" w:rsidRPr="00687573" w:rsidRDefault="00687573" w:rsidP="00687573">
            <w:pPr>
              <w:pStyle w:val="BodyText"/>
              <w:jc w:val="center"/>
              <w:cnfStyle w:val="000000100000" w:firstRow="0" w:lastRow="0" w:firstColumn="0" w:lastColumn="0" w:oddVBand="0" w:evenVBand="0" w:oddHBand="1" w:evenHBand="0" w:firstRowFirstColumn="0" w:firstRowLastColumn="0" w:lastRowFirstColumn="0" w:lastRowLastColumn="0"/>
            </w:pPr>
            <w:r w:rsidRPr="00687573">
              <w:t>9,088</w:t>
            </w:r>
          </w:p>
        </w:tc>
        <w:tc>
          <w:tcPr>
            <w:tcW w:w="1559" w:type="dxa"/>
          </w:tcPr>
          <w:p w14:paraId="7B9D22FD" w14:textId="77777777" w:rsidR="00687573" w:rsidRPr="00687573" w:rsidRDefault="00687573" w:rsidP="00687573">
            <w:pPr>
              <w:pStyle w:val="BodyText"/>
              <w:jc w:val="center"/>
              <w:cnfStyle w:val="000000100000" w:firstRow="0" w:lastRow="0" w:firstColumn="0" w:lastColumn="0" w:oddVBand="0" w:evenVBand="0" w:oddHBand="1" w:evenHBand="0" w:firstRowFirstColumn="0" w:firstRowLastColumn="0" w:lastRowFirstColumn="0" w:lastRowLastColumn="0"/>
            </w:pPr>
            <w:r w:rsidRPr="00687573">
              <w:t>21</w:t>
            </w:r>
          </w:p>
        </w:tc>
      </w:tr>
      <w:tr w:rsidR="00687573" w:rsidRPr="00687573" w14:paraId="7EAC5F47" w14:textId="77777777" w:rsidTr="00687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77087DD6" w14:textId="77777777" w:rsidR="00687573" w:rsidRPr="00687573" w:rsidRDefault="00687573" w:rsidP="001B1BBC">
            <w:pPr>
              <w:pStyle w:val="BodyText"/>
            </w:pPr>
            <w:r w:rsidRPr="00687573">
              <w:t>Public</w:t>
            </w:r>
          </w:p>
        </w:tc>
        <w:tc>
          <w:tcPr>
            <w:tcW w:w="1464" w:type="dxa"/>
          </w:tcPr>
          <w:p w14:paraId="1BD06332" w14:textId="77777777" w:rsidR="00687573" w:rsidRPr="00687573" w:rsidRDefault="00687573" w:rsidP="00687573">
            <w:pPr>
              <w:pStyle w:val="BodyText"/>
              <w:jc w:val="center"/>
              <w:cnfStyle w:val="000000010000" w:firstRow="0" w:lastRow="0" w:firstColumn="0" w:lastColumn="0" w:oddVBand="0" w:evenVBand="0" w:oddHBand="0" w:evenHBand="1" w:firstRowFirstColumn="0" w:firstRowLastColumn="0" w:lastRowFirstColumn="0" w:lastRowLastColumn="0"/>
            </w:pPr>
            <w:r w:rsidRPr="00687573">
              <w:t>4,681</w:t>
            </w:r>
          </w:p>
        </w:tc>
        <w:tc>
          <w:tcPr>
            <w:tcW w:w="1559" w:type="dxa"/>
          </w:tcPr>
          <w:p w14:paraId="247A30BC" w14:textId="77777777" w:rsidR="00687573" w:rsidRPr="00687573" w:rsidRDefault="00687573" w:rsidP="00687573">
            <w:pPr>
              <w:pStyle w:val="BodyText"/>
              <w:jc w:val="center"/>
              <w:cnfStyle w:val="000000010000" w:firstRow="0" w:lastRow="0" w:firstColumn="0" w:lastColumn="0" w:oddVBand="0" w:evenVBand="0" w:oddHBand="0" w:evenHBand="1" w:firstRowFirstColumn="0" w:firstRowLastColumn="0" w:lastRowFirstColumn="0" w:lastRowLastColumn="0"/>
            </w:pPr>
            <w:r w:rsidRPr="00687573">
              <w:t>11</w:t>
            </w:r>
          </w:p>
        </w:tc>
      </w:tr>
      <w:tr w:rsidR="00687573" w:rsidRPr="00687573" w14:paraId="152EA89F" w14:textId="77777777" w:rsidTr="00687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35D035D5" w14:textId="77777777" w:rsidR="00687573" w:rsidRPr="00687573" w:rsidRDefault="00687573" w:rsidP="001B1BBC">
            <w:pPr>
              <w:pStyle w:val="BodyText"/>
            </w:pPr>
            <w:r w:rsidRPr="00687573">
              <w:t>Retail</w:t>
            </w:r>
          </w:p>
        </w:tc>
        <w:tc>
          <w:tcPr>
            <w:tcW w:w="1464" w:type="dxa"/>
          </w:tcPr>
          <w:p w14:paraId="0FADFCC8" w14:textId="77777777" w:rsidR="00687573" w:rsidRPr="00687573" w:rsidRDefault="00687573" w:rsidP="00687573">
            <w:pPr>
              <w:pStyle w:val="BodyText"/>
              <w:jc w:val="center"/>
              <w:cnfStyle w:val="000000100000" w:firstRow="0" w:lastRow="0" w:firstColumn="0" w:lastColumn="0" w:oddVBand="0" w:evenVBand="0" w:oddHBand="1" w:evenHBand="0" w:firstRowFirstColumn="0" w:firstRowLastColumn="0" w:lastRowFirstColumn="0" w:lastRowLastColumn="0"/>
            </w:pPr>
            <w:r w:rsidRPr="00687573">
              <w:t>524</w:t>
            </w:r>
          </w:p>
        </w:tc>
        <w:tc>
          <w:tcPr>
            <w:tcW w:w="1559" w:type="dxa"/>
          </w:tcPr>
          <w:p w14:paraId="20C73450" w14:textId="77777777" w:rsidR="00687573" w:rsidRPr="00687573" w:rsidRDefault="00687573" w:rsidP="00687573">
            <w:pPr>
              <w:pStyle w:val="BodyText"/>
              <w:jc w:val="center"/>
              <w:cnfStyle w:val="000000100000" w:firstRow="0" w:lastRow="0" w:firstColumn="0" w:lastColumn="0" w:oddVBand="0" w:evenVBand="0" w:oddHBand="1" w:evenHBand="0" w:firstRowFirstColumn="0" w:firstRowLastColumn="0" w:lastRowFirstColumn="0" w:lastRowLastColumn="0"/>
            </w:pPr>
            <w:r w:rsidRPr="00687573">
              <w:t>1</w:t>
            </w:r>
          </w:p>
        </w:tc>
      </w:tr>
      <w:tr w:rsidR="00687573" w:rsidRPr="00687573" w14:paraId="5FC09040" w14:textId="77777777" w:rsidTr="00687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3A07A125" w14:textId="77777777" w:rsidR="00687573" w:rsidRPr="00687573" w:rsidRDefault="00687573" w:rsidP="001B1BBC">
            <w:pPr>
              <w:pStyle w:val="BodyText"/>
            </w:pPr>
            <w:r w:rsidRPr="00687573">
              <w:t>Services/plant</w:t>
            </w:r>
          </w:p>
        </w:tc>
        <w:tc>
          <w:tcPr>
            <w:tcW w:w="1464" w:type="dxa"/>
          </w:tcPr>
          <w:p w14:paraId="51BDE9EC" w14:textId="77777777" w:rsidR="00687573" w:rsidRPr="00687573" w:rsidRDefault="00687573" w:rsidP="00687573">
            <w:pPr>
              <w:pStyle w:val="BodyText"/>
              <w:jc w:val="center"/>
              <w:cnfStyle w:val="000000010000" w:firstRow="0" w:lastRow="0" w:firstColumn="0" w:lastColumn="0" w:oddVBand="0" w:evenVBand="0" w:oddHBand="0" w:evenHBand="1" w:firstRowFirstColumn="0" w:firstRowLastColumn="0" w:lastRowFirstColumn="0" w:lastRowLastColumn="0"/>
            </w:pPr>
            <w:r w:rsidRPr="00687573">
              <w:t>2,725</w:t>
            </w:r>
          </w:p>
        </w:tc>
        <w:tc>
          <w:tcPr>
            <w:tcW w:w="1559" w:type="dxa"/>
          </w:tcPr>
          <w:p w14:paraId="7DC3E8A2" w14:textId="77777777" w:rsidR="00687573" w:rsidRPr="00687573" w:rsidRDefault="00687573" w:rsidP="00687573">
            <w:pPr>
              <w:pStyle w:val="BodyText"/>
              <w:jc w:val="center"/>
              <w:cnfStyle w:val="000000010000" w:firstRow="0" w:lastRow="0" w:firstColumn="0" w:lastColumn="0" w:oddVBand="0" w:evenVBand="0" w:oddHBand="0" w:evenHBand="1" w:firstRowFirstColumn="0" w:firstRowLastColumn="0" w:lastRowFirstColumn="0" w:lastRowLastColumn="0"/>
            </w:pPr>
            <w:r w:rsidRPr="00687573">
              <w:t>6</w:t>
            </w:r>
          </w:p>
        </w:tc>
      </w:tr>
      <w:tr w:rsidR="00687573" w:rsidRPr="00687573" w14:paraId="6C3740F9" w14:textId="77777777" w:rsidTr="00687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796ADBC3" w14:textId="77777777" w:rsidR="00687573" w:rsidRPr="00687573" w:rsidRDefault="00687573" w:rsidP="001B1BBC">
            <w:pPr>
              <w:pStyle w:val="BodyText"/>
            </w:pPr>
            <w:r w:rsidRPr="00687573">
              <w:t>Special function</w:t>
            </w:r>
          </w:p>
        </w:tc>
        <w:tc>
          <w:tcPr>
            <w:tcW w:w="1464" w:type="dxa"/>
          </w:tcPr>
          <w:p w14:paraId="137DB2FE" w14:textId="77777777" w:rsidR="00687573" w:rsidRPr="00687573" w:rsidRDefault="00687573" w:rsidP="00687573">
            <w:pPr>
              <w:pStyle w:val="BodyText"/>
              <w:jc w:val="center"/>
              <w:cnfStyle w:val="000000100000" w:firstRow="0" w:lastRow="0" w:firstColumn="0" w:lastColumn="0" w:oddVBand="0" w:evenVBand="0" w:oddHBand="1" w:evenHBand="0" w:firstRowFirstColumn="0" w:firstRowLastColumn="0" w:lastRowFirstColumn="0" w:lastRowLastColumn="0"/>
            </w:pPr>
            <w:r w:rsidRPr="00687573">
              <w:t>859</w:t>
            </w:r>
          </w:p>
        </w:tc>
        <w:tc>
          <w:tcPr>
            <w:tcW w:w="1559" w:type="dxa"/>
          </w:tcPr>
          <w:p w14:paraId="58486428" w14:textId="77777777" w:rsidR="00687573" w:rsidRPr="00687573" w:rsidRDefault="00687573" w:rsidP="00687573">
            <w:pPr>
              <w:pStyle w:val="BodyText"/>
              <w:jc w:val="center"/>
              <w:cnfStyle w:val="000000100000" w:firstRow="0" w:lastRow="0" w:firstColumn="0" w:lastColumn="0" w:oddVBand="0" w:evenVBand="0" w:oddHBand="1" w:evenHBand="0" w:firstRowFirstColumn="0" w:firstRowLastColumn="0" w:lastRowFirstColumn="0" w:lastRowLastColumn="0"/>
            </w:pPr>
            <w:r w:rsidRPr="00687573">
              <w:t>2</w:t>
            </w:r>
          </w:p>
        </w:tc>
      </w:tr>
      <w:tr w:rsidR="00687573" w:rsidRPr="00687573" w14:paraId="5CA7859F" w14:textId="77777777" w:rsidTr="00687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1EC4869F" w14:textId="77777777" w:rsidR="00687573" w:rsidRPr="00687573" w:rsidRDefault="00687573" w:rsidP="001B1BBC">
            <w:pPr>
              <w:pStyle w:val="BodyText"/>
            </w:pPr>
            <w:r w:rsidRPr="00687573">
              <w:t>Collection storage</w:t>
            </w:r>
          </w:p>
        </w:tc>
        <w:tc>
          <w:tcPr>
            <w:tcW w:w="1464" w:type="dxa"/>
          </w:tcPr>
          <w:p w14:paraId="746D4678" w14:textId="77777777" w:rsidR="00687573" w:rsidRPr="00687573" w:rsidRDefault="00687573" w:rsidP="00687573">
            <w:pPr>
              <w:pStyle w:val="BodyText"/>
              <w:jc w:val="center"/>
              <w:cnfStyle w:val="000000010000" w:firstRow="0" w:lastRow="0" w:firstColumn="0" w:lastColumn="0" w:oddVBand="0" w:evenVBand="0" w:oddHBand="0" w:evenHBand="1" w:firstRowFirstColumn="0" w:firstRowLastColumn="0" w:lastRowFirstColumn="0" w:lastRowLastColumn="0"/>
            </w:pPr>
            <w:r w:rsidRPr="00687573">
              <w:t>16,680</w:t>
            </w:r>
          </w:p>
        </w:tc>
        <w:tc>
          <w:tcPr>
            <w:tcW w:w="1559" w:type="dxa"/>
          </w:tcPr>
          <w:p w14:paraId="1F355917" w14:textId="77777777" w:rsidR="00687573" w:rsidRPr="00687573" w:rsidRDefault="00687573" w:rsidP="00687573">
            <w:pPr>
              <w:pStyle w:val="BodyText"/>
              <w:jc w:val="center"/>
              <w:cnfStyle w:val="000000010000" w:firstRow="0" w:lastRow="0" w:firstColumn="0" w:lastColumn="0" w:oddVBand="0" w:evenVBand="0" w:oddHBand="0" w:evenHBand="1" w:firstRowFirstColumn="0" w:firstRowLastColumn="0" w:lastRowFirstColumn="0" w:lastRowLastColumn="0"/>
            </w:pPr>
            <w:r w:rsidRPr="00687573">
              <w:t>38</w:t>
            </w:r>
          </w:p>
        </w:tc>
      </w:tr>
      <w:tr w:rsidR="00687573" w:rsidRPr="00687573" w14:paraId="1F146EBB" w14:textId="77777777" w:rsidTr="00687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21BDFC6E" w14:textId="77777777" w:rsidR="00687573" w:rsidRPr="00687573" w:rsidRDefault="00687573" w:rsidP="001B1BBC">
            <w:pPr>
              <w:pStyle w:val="BodyText"/>
            </w:pPr>
            <w:r w:rsidRPr="00687573">
              <w:t>Non-collection storage</w:t>
            </w:r>
          </w:p>
        </w:tc>
        <w:tc>
          <w:tcPr>
            <w:tcW w:w="1464" w:type="dxa"/>
          </w:tcPr>
          <w:p w14:paraId="1089CF5F" w14:textId="77777777" w:rsidR="00687573" w:rsidRPr="00687573" w:rsidRDefault="00687573" w:rsidP="00687573">
            <w:pPr>
              <w:pStyle w:val="BodyText"/>
              <w:jc w:val="center"/>
              <w:cnfStyle w:val="000000100000" w:firstRow="0" w:lastRow="0" w:firstColumn="0" w:lastColumn="0" w:oddVBand="0" w:evenVBand="0" w:oddHBand="1" w:evenHBand="0" w:firstRowFirstColumn="0" w:firstRowLastColumn="0" w:lastRowFirstColumn="0" w:lastRowLastColumn="0"/>
            </w:pPr>
            <w:r w:rsidRPr="00687573">
              <w:t>2,032</w:t>
            </w:r>
          </w:p>
        </w:tc>
        <w:tc>
          <w:tcPr>
            <w:tcW w:w="1559" w:type="dxa"/>
          </w:tcPr>
          <w:p w14:paraId="11E526F6" w14:textId="77777777" w:rsidR="00687573" w:rsidRPr="00687573" w:rsidRDefault="00687573" w:rsidP="00687573">
            <w:pPr>
              <w:pStyle w:val="BodyText"/>
              <w:jc w:val="center"/>
              <w:cnfStyle w:val="000000100000" w:firstRow="0" w:lastRow="0" w:firstColumn="0" w:lastColumn="0" w:oddVBand="0" w:evenVBand="0" w:oddHBand="1" w:evenHBand="0" w:firstRowFirstColumn="0" w:firstRowLastColumn="0" w:lastRowFirstColumn="0" w:lastRowLastColumn="0"/>
            </w:pPr>
            <w:r w:rsidRPr="00687573">
              <w:t>5</w:t>
            </w:r>
          </w:p>
        </w:tc>
      </w:tr>
    </w:tbl>
    <w:p w14:paraId="4CCF7C2C" w14:textId="77777777" w:rsidR="00003CB9" w:rsidRDefault="00003CB9" w:rsidP="00003CB9">
      <w:pPr>
        <w:pStyle w:val="BodyText"/>
      </w:pPr>
      <w:r>
        <w:t>The primary use of the main building is for storing collections which are high use, highly valuable and/or significant, and generally require climate-controlled conditions (either temperature, or temperature and humidity). It also provides staff workspaces and access to the public.</w:t>
      </w:r>
    </w:p>
    <w:p w14:paraId="55659A19" w14:textId="77777777" w:rsidR="00003CB9" w:rsidRDefault="00003CB9" w:rsidP="00197081">
      <w:pPr>
        <w:pStyle w:val="Heading3"/>
      </w:pPr>
      <w:bookmarkStart w:id="10" w:name="_Toc189044751"/>
      <w:r>
        <w:t>Hume Repository</w:t>
      </w:r>
      <w:bookmarkEnd w:id="10"/>
    </w:p>
    <w:p w14:paraId="35D5A333" w14:textId="58B13F92" w:rsidR="00003CB9" w:rsidRDefault="00003CB9" w:rsidP="00003CB9">
      <w:pPr>
        <w:pStyle w:val="BodyText"/>
      </w:pPr>
      <w:r>
        <w:t>The Hume Repository was constructed in 2004</w:t>
      </w:r>
      <w:r w:rsidR="00197081">
        <w:t>–</w:t>
      </w:r>
      <w:r>
        <w:t>2005, opening in August 2005. The primary use of the facility is for storage of collections. It also has a small office, kitchen, toilets, plantroom, utilities area, and loading dock in addition to the large storage area. The total area is 3,740m</w:t>
      </w:r>
      <w:r w:rsidRPr="00197081">
        <w:rPr>
          <w:vertAlign w:val="superscript"/>
        </w:rPr>
        <w:t>2</w:t>
      </w:r>
      <w:r>
        <w:t>.</w:t>
      </w:r>
    </w:p>
    <w:p w14:paraId="5FE2A781" w14:textId="288E4E7B" w:rsidR="00003CB9" w:rsidRDefault="00003CB9" w:rsidP="00003CB9">
      <w:pPr>
        <w:pStyle w:val="BodyText"/>
      </w:pPr>
      <w:r>
        <w:t>An extension of the Hume Repository will be built in 2024–2025. The design of the extension module includes opportunities for energy savings and other measures (i</w:t>
      </w:r>
      <w:r w:rsidR="00197081">
        <w:t>.</w:t>
      </w:r>
      <w:r>
        <w:t>e. provision for installation of solar panels) which will assist the National Library to meet Net Zero targets. The extension area will be 1,005m</w:t>
      </w:r>
      <w:r w:rsidRPr="00197081">
        <w:rPr>
          <w:vertAlign w:val="superscript"/>
        </w:rPr>
        <w:t>2</w:t>
      </w:r>
      <w:r>
        <w:t>.</w:t>
      </w:r>
    </w:p>
    <w:p w14:paraId="1540E0C0" w14:textId="77777777" w:rsidR="00003CB9" w:rsidRDefault="00003CB9" w:rsidP="00003CB9">
      <w:pPr>
        <w:pStyle w:val="BodyText"/>
      </w:pPr>
      <w:r>
        <w:t>The Repository, and the Hume Annexe, store collections which are medium or low use, and do not generally require climate-controlled conditions. Although the Repository has a Heating Ventilation and Air Conditioning (HVAC) system, it was turned off in 2012 during a 12-month trial looking at passive conditions for collections. It has not been turned back on.</w:t>
      </w:r>
    </w:p>
    <w:p w14:paraId="55A040EC" w14:textId="77777777" w:rsidR="00003CB9" w:rsidRDefault="00003CB9" w:rsidP="00432BA8">
      <w:pPr>
        <w:pStyle w:val="Heading3"/>
      </w:pPr>
      <w:bookmarkStart w:id="11" w:name="_Toc189044752"/>
      <w:r>
        <w:lastRenderedPageBreak/>
        <w:t>APS Net Zero</w:t>
      </w:r>
      <w:bookmarkEnd w:id="11"/>
    </w:p>
    <w:p w14:paraId="7FE78F3F" w14:textId="77777777" w:rsidR="00003CB9" w:rsidRDefault="00003CB9" w:rsidP="00003CB9">
      <w:pPr>
        <w:pStyle w:val="BodyText"/>
      </w:pPr>
      <w:r>
        <w:t>The National Library has already commenced its net zero emissions pathway in line with the direction set in the Strategy.</w:t>
      </w:r>
    </w:p>
    <w:p w14:paraId="2F7F295D" w14:textId="2174C3CB" w:rsidR="00003CB9" w:rsidRDefault="00003CB9" w:rsidP="00003CB9">
      <w:pPr>
        <w:pStyle w:val="BodyText"/>
      </w:pPr>
      <w:r>
        <w:t>The National Library has been reviewing and managing its climate controls for collections since 2001, when a review of international standards and practices resulted in the development of the first Environmental Management Plan. This plan saw us tighten our climate control parameters at the time in line with what had</w:t>
      </w:r>
      <w:r w:rsidR="00416298">
        <w:t xml:space="preserve"> </w:t>
      </w:r>
      <w:r>
        <w:t>become the unofficial standard of 20⁰C ± 2⁰C and relative humidity (RH) of 50% ± 5% for storing paper- based collections.</w:t>
      </w:r>
    </w:p>
    <w:p w14:paraId="3C629EF7" w14:textId="77777777" w:rsidR="00003CB9" w:rsidRDefault="00003CB9" w:rsidP="00003CB9">
      <w:pPr>
        <w:pStyle w:val="BodyText"/>
      </w:pPr>
      <w:r>
        <w:t>In 2012 the National Library moved towards passive climate control by implementing the 12-month trial at the Repository. In that period, conditions in the building were generally maintained at averages of around 16- 20⁰C and 48% RH, even during a month which saw average outside temperatures of over 30⁰C, and one week of temperatures over 35⁰C. There were energy savings of 345,237 kilowatt hours (kWh) or $40,000 over the 12-month period. One of the key findings was that paper collections buffer conditions and improve building thermal mass.</w:t>
      </w:r>
    </w:p>
    <w:p w14:paraId="2E793CD4" w14:textId="77777777" w:rsidR="00003CB9" w:rsidRDefault="00003CB9" w:rsidP="00003CB9">
      <w:pPr>
        <w:pStyle w:val="BodyText"/>
      </w:pPr>
      <w:r>
        <w:t>Passive controls are still maintained at the Annexe and Repository, and we continue to review and manage climate controls in these two buildings and in the main building.</w:t>
      </w:r>
    </w:p>
    <w:p w14:paraId="7C1F5559" w14:textId="77777777" w:rsidR="00003CB9" w:rsidRDefault="00003CB9" w:rsidP="00003CB9">
      <w:pPr>
        <w:pStyle w:val="BodyText"/>
      </w:pPr>
      <w:r>
        <w:t>In 2012 the National Library also commissioned a feasibility report on installation of solar photovoltaic (PV) panels at the Repository. Although deemed feasible, this was not progressed. Re-visiting solar PV for the Repository and the main building are activities in the Environmental Action Plan.</w:t>
      </w:r>
    </w:p>
    <w:p w14:paraId="591A2A59" w14:textId="77777777" w:rsidR="00003CB9" w:rsidRDefault="00003CB9" w:rsidP="00003CB9">
      <w:pPr>
        <w:pStyle w:val="BodyText"/>
      </w:pPr>
      <w:r>
        <w:t>Other actions completed or in progress include:</w:t>
      </w:r>
    </w:p>
    <w:p w14:paraId="5BD76B47" w14:textId="35499D3B" w:rsidR="00003CB9" w:rsidRDefault="00003CB9" w:rsidP="00416298">
      <w:pPr>
        <w:pStyle w:val="ListBullet"/>
      </w:pPr>
      <w:r>
        <w:t>Purchasing renewable electricity through the ACT Government.</w:t>
      </w:r>
    </w:p>
    <w:p w14:paraId="723B5F8D" w14:textId="15B2FFE8" w:rsidR="00003CB9" w:rsidRDefault="00003CB9" w:rsidP="00416298">
      <w:pPr>
        <w:pStyle w:val="ListBullet"/>
      </w:pPr>
      <w:r>
        <w:t>Engaging a consultant to assist in scoping requirements for a compliant response to APS Net Zero and to update our action plan, baseline our carbon footprint, design an actionable program to meet APS Net Zero requirements (the environmental action plan), and enhance the environmental management system.</w:t>
      </w:r>
    </w:p>
    <w:p w14:paraId="6ACD9F7A" w14:textId="1D88BCD9" w:rsidR="00003CB9" w:rsidRDefault="00003CB9" w:rsidP="00416298">
      <w:pPr>
        <w:pStyle w:val="ListBullet"/>
      </w:pPr>
      <w:r>
        <w:t>Continuing to progress two major building infrastructure projects aimed at improving building performance and energy efficiency in the Parkes (ACT) building:</w:t>
      </w:r>
    </w:p>
    <w:p w14:paraId="6D6C03E1" w14:textId="6210D8C3" w:rsidR="00003CB9" w:rsidRDefault="00003CB9" w:rsidP="00C036EB">
      <w:pPr>
        <w:pStyle w:val="ListBullet2"/>
      </w:pPr>
      <w:r>
        <w:t>Heating Ventilation and Air Conditioning (HVAC) Upgrade Phase 1 stages 1</w:t>
      </w:r>
      <w:r w:rsidR="00C036EB">
        <w:t>–</w:t>
      </w:r>
      <w:r>
        <w:t>3: replace and refurbish the most pressing end of life HVAC plant and equipment.</w:t>
      </w:r>
    </w:p>
    <w:p w14:paraId="63DDB29E" w14:textId="3CE54B11" w:rsidR="00003CB9" w:rsidRDefault="00003CB9" w:rsidP="00C036EB">
      <w:pPr>
        <w:pStyle w:val="ListBullet2"/>
      </w:pPr>
      <w:r>
        <w:t>Heritage Windows Replacement Project: replacement and refurbishment of aging heritage windows to remediate loss of conditions and leaks on all building facades.</w:t>
      </w:r>
    </w:p>
    <w:p w14:paraId="4B1A362F" w14:textId="054FDA15" w:rsidR="00003CB9" w:rsidRDefault="00003CB9" w:rsidP="00C036EB">
      <w:pPr>
        <w:pStyle w:val="ListBullet"/>
      </w:pPr>
      <w:r>
        <w:t>Completing the copper roof replacement project, which gave us an opportunity to install insulation in the ceiling cavity and roof space above Level 4 in the Parkes (ACT) building and add two additional layers below the copper roof sheets – a waterproof membrane and a ply sub-structure – to further improve the thermal efficiency of the building.</w:t>
      </w:r>
    </w:p>
    <w:p w14:paraId="479D7A4C" w14:textId="283E64DF" w:rsidR="00003CB9" w:rsidRDefault="00003CB9" w:rsidP="00C036EB">
      <w:pPr>
        <w:pStyle w:val="ListBullet"/>
      </w:pPr>
      <w:r>
        <w:t>An ongoing program of changing over old fluorescent globes to LEDs in the buildings.</w:t>
      </w:r>
    </w:p>
    <w:p w14:paraId="7F698B8C" w14:textId="77777777" w:rsidR="00003CB9" w:rsidRDefault="00003CB9" w:rsidP="00003CB9">
      <w:pPr>
        <w:pStyle w:val="BodyText"/>
      </w:pPr>
      <w:r>
        <w:t>The nature of our operation means that collections will continue to grow, physically and digitally. Our online presence will continue to increase through outreach programs as well as providing access to digital collections through our online catalogue, Trove. There is no current baseline emissions data for our digital storage but, through the installation of Smart Meters on the new Computer Server Room in early 2024, we will start to capture and report this data.</w:t>
      </w:r>
    </w:p>
    <w:p w14:paraId="0F1B872D" w14:textId="77777777" w:rsidR="00003CB9" w:rsidRDefault="00003CB9" w:rsidP="00003CB9">
      <w:pPr>
        <w:pStyle w:val="BodyText"/>
      </w:pPr>
      <w:r>
        <w:lastRenderedPageBreak/>
        <w:t>There is also no baseline data at this time for digital storage, legal deposit (which is now predominantly digital), or for the National Collection, but this will be a focus in the next 2 years, allowing us to add to the data provided in our annual reports over time.</w:t>
      </w:r>
    </w:p>
    <w:p w14:paraId="2E1D9301" w14:textId="77777777" w:rsidR="00003CB9" w:rsidRDefault="00003CB9" w:rsidP="00003CB9">
      <w:pPr>
        <w:pStyle w:val="BodyText"/>
      </w:pPr>
      <w:r>
        <w:t>The National Library expects there will be changes to our physical buildings over the next 10 years, through projects coming out of the Building and Collection Storage Master Plan or the Strategic Asset Management Plan, and these will provide opportunities to address environmental sustainability by incorporating emissions reduction measures. The challenge of reducing emissions in a heritage building is not underestimated.</w:t>
      </w:r>
    </w:p>
    <w:p w14:paraId="11FAC52E" w14:textId="77777777" w:rsidR="00003CB9" w:rsidRDefault="00003CB9" w:rsidP="00003CB9">
      <w:pPr>
        <w:pStyle w:val="BodyText"/>
      </w:pPr>
      <w:r>
        <w:t>There will also be changes to the way we work, arising from the COVID-19 pandemic and Australian Government workplace policies, which will affect our emissions and for which the data will need to be captured. Digital activity will increase in the cyber security and Artificial Intelligence spaces.</w:t>
      </w:r>
    </w:p>
    <w:p w14:paraId="5C6B3FBD" w14:textId="77777777" w:rsidR="00003CB9" w:rsidRDefault="00003CB9" w:rsidP="00003CB9">
      <w:pPr>
        <w:pStyle w:val="BodyText"/>
      </w:pPr>
      <w:r>
        <w:t>The challenge for the National Library will be in offsetting the growth of collections with their complexity of storage requirements, along with digital storage and performance against the requirement to reduce emissions to zero by 2030.</w:t>
      </w:r>
    </w:p>
    <w:p w14:paraId="56FAD4A6" w14:textId="77777777" w:rsidR="00003CB9" w:rsidRDefault="00003CB9" w:rsidP="000C1E7D">
      <w:pPr>
        <w:pStyle w:val="Heading3"/>
      </w:pPr>
      <w:bookmarkStart w:id="12" w:name="_Toc189044753"/>
      <w:r>
        <w:t>Baseline emissions</w:t>
      </w:r>
      <w:bookmarkEnd w:id="12"/>
    </w:p>
    <w:p w14:paraId="6FBCD691" w14:textId="64F10861" w:rsidR="00003CB9" w:rsidRDefault="00003CB9" w:rsidP="00003CB9">
      <w:pPr>
        <w:pStyle w:val="BodyText"/>
      </w:pPr>
      <w:r>
        <w:t>Baseline emissions are a record of greenhouse gases</w:t>
      </w:r>
      <w:r w:rsidR="00697495">
        <w:t xml:space="preserve"> </w:t>
      </w:r>
      <w:r>
        <w:t>that have been produced in the past and were produced prior to the introduction of any strategies to reduce emissions. The baseline emissions from financial year 2022</w:t>
      </w:r>
      <w:r w:rsidR="00697495">
        <w:t>–</w:t>
      </w:r>
      <w:r>
        <w:t>23 are the reference point against which emissions reduction actions can be measured.</w:t>
      </w:r>
    </w:p>
    <w:p w14:paraId="6DAD0147" w14:textId="79A81726" w:rsidR="00003CB9" w:rsidRDefault="00003CB9" w:rsidP="00003CB9">
      <w:pPr>
        <w:pStyle w:val="BodyText"/>
      </w:pPr>
      <w:r>
        <w:t>The baseline emissions for this plan focus on scope 1 and scope 2 emissions, consistent with the APS Net Zero 2030 target. Electricity-related emissions were calculated using the location-based method. The complete 2022</w:t>
      </w:r>
      <w:r w:rsidR="00697495">
        <w:t>–</w:t>
      </w:r>
      <w:r>
        <w:t>23 greenhouse gas emissions inventory tables for the National Library are presented in our 2022</w:t>
      </w:r>
      <w:r w:rsidR="00697495">
        <w:t>–</w:t>
      </w:r>
      <w:r>
        <w:t>23 annual report. It should be noted that the scope 1 emissions for natural gas in the Annual Report were incorrect, and therefore the total scope 1 emissions figure is also incorrect. Corrections are included in the 2023</w:t>
      </w:r>
      <w:r w:rsidR="00697495">
        <w:t>–</w:t>
      </w:r>
      <w:r>
        <w:t>24 Annual Report.</w:t>
      </w:r>
    </w:p>
    <w:tbl>
      <w:tblPr>
        <w:tblStyle w:val="TableGrid"/>
        <w:tblW w:w="0" w:type="auto"/>
        <w:tblLook w:val="04A0" w:firstRow="1" w:lastRow="0" w:firstColumn="1" w:lastColumn="0" w:noHBand="0" w:noVBand="1"/>
      </w:tblPr>
      <w:tblGrid>
        <w:gridCol w:w="2547"/>
        <w:gridCol w:w="7082"/>
      </w:tblGrid>
      <w:tr w:rsidR="00697495" w:rsidRPr="00697495" w14:paraId="297B7FE0" w14:textId="77777777" w:rsidTr="00697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31BF6B" w14:textId="77777777" w:rsidR="00697495" w:rsidRPr="00697495" w:rsidRDefault="00697495" w:rsidP="00E44AE2">
            <w:pPr>
              <w:pStyle w:val="BodyText"/>
            </w:pPr>
            <w:r w:rsidRPr="00697495">
              <w:t>Baseline year</w:t>
            </w:r>
          </w:p>
        </w:tc>
        <w:tc>
          <w:tcPr>
            <w:tcW w:w="7082" w:type="dxa"/>
          </w:tcPr>
          <w:p w14:paraId="00892C77" w14:textId="77777777" w:rsidR="00697495" w:rsidRPr="00697495" w:rsidRDefault="00697495" w:rsidP="00E44AE2">
            <w:pPr>
              <w:pStyle w:val="BodyText"/>
              <w:cnfStyle w:val="100000000000" w:firstRow="1" w:lastRow="0" w:firstColumn="0" w:lastColumn="0" w:oddVBand="0" w:evenVBand="0" w:oddHBand="0" w:evenHBand="0" w:firstRowFirstColumn="0" w:firstRowLastColumn="0" w:lastRowFirstColumn="0" w:lastRowLastColumn="0"/>
            </w:pPr>
            <w:r w:rsidRPr="00697495">
              <w:t>Financial year 2022-23</w:t>
            </w:r>
          </w:p>
        </w:tc>
      </w:tr>
      <w:tr w:rsidR="00697495" w:rsidRPr="00697495" w14:paraId="6F724235" w14:textId="77777777" w:rsidTr="00697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1E57DC6" w14:textId="77777777" w:rsidR="00697495" w:rsidRPr="00697495" w:rsidRDefault="00697495" w:rsidP="00E44AE2">
            <w:pPr>
              <w:pStyle w:val="BodyText"/>
            </w:pPr>
            <w:r w:rsidRPr="00697495">
              <w:t>Scope 1 emissions</w:t>
            </w:r>
          </w:p>
        </w:tc>
        <w:tc>
          <w:tcPr>
            <w:tcW w:w="7082" w:type="dxa"/>
          </w:tcPr>
          <w:p w14:paraId="5C16BD8A" w14:textId="77777777" w:rsidR="00697495" w:rsidRPr="00697495" w:rsidRDefault="00697495" w:rsidP="00E44AE2">
            <w:pPr>
              <w:pStyle w:val="BodyText"/>
              <w:cnfStyle w:val="000000100000" w:firstRow="0" w:lastRow="0" w:firstColumn="0" w:lastColumn="0" w:oddVBand="0" w:evenVBand="0" w:oddHBand="1" w:evenHBand="0" w:firstRowFirstColumn="0" w:firstRowLastColumn="0" w:lastRowFirstColumn="0" w:lastRowLastColumn="0"/>
            </w:pPr>
            <w:r w:rsidRPr="00697495">
              <w:t>392.562 tCO2e</w:t>
            </w:r>
          </w:p>
        </w:tc>
      </w:tr>
      <w:tr w:rsidR="00697495" w:rsidRPr="00697495" w14:paraId="77E9A367" w14:textId="77777777" w:rsidTr="006974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D62CB64" w14:textId="77777777" w:rsidR="00697495" w:rsidRPr="00697495" w:rsidRDefault="00697495" w:rsidP="00E44AE2">
            <w:pPr>
              <w:pStyle w:val="BodyText"/>
            </w:pPr>
            <w:r w:rsidRPr="00697495">
              <w:t>Scope 2 emissions</w:t>
            </w:r>
          </w:p>
        </w:tc>
        <w:tc>
          <w:tcPr>
            <w:tcW w:w="7082" w:type="dxa"/>
          </w:tcPr>
          <w:p w14:paraId="2221709B" w14:textId="77777777" w:rsidR="00697495" w:rsidRPr="00697495" w:rsidRDefault="00697495" w:rsidP="00E44AE2">
            <w:pPr>
              <w:pStyle w:val="BodyText"/>
              <w:cnfStyle w:val="000000010000" w:firstRow="0" w:lastRow="0" w:firstColumn="0" w:lastColumn="0" w:oddVBand="0" w:evenVBand="0" w:oddHBand="0" w:evenHBand="1" w:firstRowFirstColumn="0" w:firstRowLastColumn="0" w:lastRowFirstColumn="0" w:lastRowLastColumn="0"/>
            </w:pPr>
            <w:r w:rsidRPr="00697495">
              <w:t>3,340.868 tCO2e</w:t>
            </w:r>
          </w:p>
        </w:tc>
      </w:tr>
      <w:tr w:rsidR="00697495" w:rsidRPr="00697495" w14:paraId="210BB79B" w14:textId="77777777" w:rsidTr="00697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92E8FFE" w14:textId="77777777" w:rsidR="00697495" w:rsidRPr="00697495" w:rsidRDefault="00697495" w:rsidP="00E44AE2">
            <w:pPr>
              <w:pStyle w:val="BodyText"/>
            </w:pPr>
            <w:r w:rsidRPr="00697495">
              <w:t>Total emissions</w:t>
            </w:r>
          </w:p>
        </w:tc>
        <w:tc>
          <w:tcPr>
            <w:tcW w:w="7082" w:type="dxa"/>
          </w:tcPr>
          <w:p w14:paraId="6A56DA90" w14:textId="77777777" w:rsidR="00697495" w:rsidRPr="00697495" w:rsidRDefault="00697495" w:rsidP="00E44AE2">
            <w:pPr>
              <w:pStyle w:val="BodyText"/>
              <w:cnfStyle w:val="000000100000" w:firstRow="0" w:lastRow="0" w:firstColumn="0" w:lastColumn="0" w:oddVBand="0" w:evenVBand="0" w:oddHBand="1" w:evenHBand="0" w:firstRowFirstColumn="0" w:firstRowLastColumn="0" w:lastRowFirstColumn="0" w:lastRowLastColumn="0"/>
            </w:pPr>
            <w:r w:rsidRPr="00697495">
              <w:t>3,733.43 tCO2e</w:t>
            </w:r>
          </w:p>
        </w:tc>
      </w:tr>
    </w:tbl>
    <w:p w14:paraId="5F2806C7" w14:textId="1626F9B4" w:rsidR="00003CB9" w:rsidRDefault="00003CB9" w:rsidP="00003CB9">
      <w:pPr>
        <w:pStyle w:val="BodyText"/>
      </w:pPr>
      <w:r>
        <w:t>It is noted, however, that requirements for the 2023–24 Greenhouse Gas Emissions Inventory cover scope 1, 2 and 3 emissions. The Emissions Inventory will be included in the National Library’s Annual Report.</w:t>
      </w:r>
    </w:p>
    <w:p w14:paraId="0D370D8B" w14:textId="77777777" w:rsidR="00003CB9" w:rsidRDefault="00003CB9" w:rsidP="00B07CE4">
      <w:pPr>
        <w:pStyle w:val="Heading2"/>
      </w:pPr>
      <w:bookmarkStart w:id="13" w:name="_Toc189044754"/>
      <w:r>
        <w:t>Engagement</w:t>
      </w:r>
      <w:bookmarkEnd w:id="13"/>
    </w:p>
    <w:p w14:paraId="140F3F54" w14:textId="77777777" w:rsidR="00003CB9" w:rsidRDefault="00003CB9" w:rsidP="00003CB9">
      <w:pPr>
        <w:pStyle w:val="BodyText"/>
      </w:pPr>
      <w:r>
        <w:t>In the development of this plan the National Library has been working with the Department of Finance:</w:t>
      </w:r>
    </w:p>
    <w:p w14:paraId="27FD24FA" w14:textId="10AC684E" w:rsidR="00003CB9" w:rsidRDefault="00003CB9" w:rsidP="00B07CE4">
      <w:pPr>
        <w:pStyle w:val="ListBullet"/>
      </w:pPr>
      <w:r>
        <w:t>Climate Action In Government Operations – to ensure that this plan aligns with the Net Zero in Government Operations Strategy and the Commonwealth Climate Disclosure requirements.</w:t>
      </w:r>
    </w:p>
    <w:p w14:paraId="35804BC9" w14:textId="3C5EB29E" w:rsidR="00003CB9" w:rsidRDefault="00003CB9" w:rsidP="00B07CE4">
      <w:pPr>
        <w:pStyle w:val="ListBullet"/>
      </w:pPr>
      <w:r>
        <w:t>Fleet Team – to discuss options associated with low emissions vehicles.</w:t>
      </w:r>
    </w:p>
    <w:p w14:paraId="05BA06DE" w14:textId="77777777" w:rsidR="00003CB9" w:rsidRDefault="00003CB9" w:rsidP="00B07CE4">
      <w:pPr>
        <w:pStyle w:val="Heading2"/>
      </w:pPr>
      <w:bookmarkStart w:id="14" w:name="_Toc189044755"/>
      <w:r>
        <w:lastRenderedPageBreak/>
        <w:t>Emissions reduction targets</w:t>
      </w:r>
      <w:bookmarkEnd w:id="14"/>
    </w:p>
    <w:p w14:paraId="4CA63795" w14:textId="77777777" w:rsidR="00003CB9" w:rsidRDefault="00003CB9" w:rsidP="00003CB9">
      <w:pPr>
        <w:pStyle w:val="BodyText"/>
      </w:pPr>
      <w:r>
        <w:t>The National Library is following the APS Net Zero 2030 target in full, as per the Net Zero in Government Operations Strategy. The target covers the entirety of our entity’s operations within Australia and its territories for scope 1 and scope 2 emissions, as described in the Strategy.</w:t>
      </w:r>
    </w:p>
    <w:p w14:paraId="1E647C87" w14:textId="77777777" w:rsidR="00003CB9" w:rsidRDefault="00003CB9" w:rsidP="00B07CE4">
      <w:pPr>
        <w:pStyle w:val="Heading2"/>
      </w:pPr>
      <w:bookmarkStart w:id="15" w:name="_Toc189044756"/>
      <w:r>
        <w:t>Priorities and actions</w:t>
      </w:r>
      <w:bookmarkEnd w:id="15"/>
    </w:p>
    <w:p w14:paraId="2D225B0D" w14:textId="1009F979" w:rsidR="00003CB9" w:rsidRDefault="00003CB9" w:rsidP="00003CB9">
      <w:pPr>
        <w:pStyle w:val="BodyText"/>
      </w:pPr>
      <w:r>
        <w:t>For the National Library to contribute to the achievement of the APS Net Zero 2030 target, targeted action on existing emissions reduction measures and the introduction of further or new measures is required. The National Library’s priorities and actions to meet Net Zero are set out in Appendix 1 – Environmental Action Plan 2024 - 2030.</w:t>
      </w:r>
    </w:p>
    <w:p w14:paraId="55765B12" w14:textId="44A01807" w:rsidR="000611BC" w:rsidRDefault="000611BC" w:rsidP="000611BC">
      <w:pPr>
        <w:pStyle w:val="Heading1"/>
      </w:pPr>
      <w:bookmarkStart w:id="16" w:name="_Toc189044757"/>
      <w:r w:rsidRPr="000611BC">
        <w:lastRenderedPageBreak/>
        <w:t>Appendix 1 – Environmental Action Plan 2024–2030</w:t>
      </w:r>
      <w:bookmarkEnd w:id="16"/>
    </w:p>
    <w:p w14:paraId="3FF4A024" w14:textId="5533D3D5" w:rsidR="000611BC" w:rsidRDefault="000611BC" w:rsidP="003C2AFD">
      <w:pPr>
        <w:pStyle w:val="Heading2"/>
        <w:spacing w:before="240"/>
      </w:pPr>
      <w:bookmarkStart w:id="17" w:name="_Toc189044758"/>
      <w:r>
        <w:t>Background</w:t>
      </w:r>
      <w:bookmarkEnd w:id="17"/>
    </w:p>
    <w:p w14:paraId="26B04D29" w14:textId="77777777" w:rsidR="000611BC" w:rsidRDefault="000611BC" w:rsidP="003C2AFD">
      <w:pPr>
        <w:pStyle w:val="Heading3"/>
        <w:spacing w:before="240"/>
      </w:pPr>
      <w:bookmarkStart w:id="18" w:name="_Toc189044759"/>
      <w:r>
        <w:t>The environmental action plan</w:t>
      </w:r>
      <w:bookmarkEnd w:id="18"/>
    </w:p>
    <w:p w14:paraId="548CEDB1" w14:textId="77777777" w:rsidR="000611BC" w:rsidRDefault="000611BC" w:rsidP="003C2AFD">
      <w:pPr>
        <w:pStyle w:val="BodyText"/>
        <w:spacing w:before="90" w:after="90"/>
      </w:pPr>
      <w:r>
        <w:t>The Library’s Environmental Management System (EMS) was developed in 2010 and comprises a suite of templates and guidance documents for management, monitoring and auditing of environmental management practices, as well as reporting.</w:t>
      </w:r>
    </w:p>
    <w:p w14:paraId="3D878A4D" w14:textId="77777777" w:rsidR="000611BC" w:rsidRDefault="000611BC" w:rsidP="003C2AFD">
      <w:pPr>
        <w:pStyle w:val="BodyText"/>
        <w:spacing w:before="90" w:after="90"/>
      </w:pPr>
      <w:r>
        <w:t>The existing Environmental Action Plan (Plan) was developed in 2014, and a number of activities have been delivered:</w:t>
      </w:r>
    </w:p>
    <w:p w14:paraId="13D16E23" w14:textId="0C547559" w:rsidR="000611BC" w:rsidRDefault="000611BC" w:rsidP="003C2AFD">
      <w:pPr>
        <w:pStyle w:val="ListBullet"/>
        <w:spacing w:before="90" w:after="90"/>
      </w:pPr>
      <w:r>
        <w:t>a three-bin system for grading kitchen waste.</w:t>
      </w:r>
    </w:p>
    <w:p w14:paraId="647AF719" w14:textId="329891A4" w:rsidR="000611BC" w:rsidRDefault="000611BC" w:rsidP="003C2AFD">
      <w:pPr>
        <w:pStyle w:val="ListBullet"/>
        <w:spacing w:before="90" w:after="90"/>
      </w:pPr>
      <w:r>
        <w:t>added mobile phone recycling and mixed light recycling.</w:t>
      </w:r>
    </w:p>
    <w:p w14:paraId="5C6677BC" w14:textId="10BEA621" w:rsidR="000611BC" w:rsidRDefault="000611BC" w:rsidP="003C2AFD">
      <w:pPr>
        <w:pStyle w:val="ListBullet"/>
        <w:spacing w:before="90" w:after="90"/>
      </w:pPr>
      <w:r>
        <w:t>replaced call slip printers with more efficient equipment.</w:t>
      </w:r>
    </w:p>
    <w:p w14:paraId="620C5896" w14:textId="6038AF7C" w:rsidR="000611BC" w:rsidRDefault="000611BC" w:rsidP="003C2AFD">
      <w:pPr>
        <w:pStyle w:val="ListBullet"/>
        <w:spacing w:before="90" w:after="90"/>
      </w:pPr>
      <w:r>
        <w:t>reduced the fleet to 1 vehicle.</w:t>
      </w:r>
    </w:p>
    <w:p w14:paraId="0EAF64E9" w14:textId="54ADC532" w:rsidR="000611BC" w:rsidRDefault="000611BC" w:rsidP="003C2AFD">
      <w:pPr>
        <w:pStyle w:val="ListBullet"/>
        <w:spacing w:before="90" w:after="90"/>
      </w:pPr>
      <w:r>
        <w:t>improved the facilities available for cyclists.</w:t>
      </w:r>
    </w:p>
    <w:p w14:paraId="79BF0021" w14:textId="7E71B70D" w:rsidR="000611BC" w:rsidRDefault="000611BC" w:rsidP="003C2AFD">
      <w:pPr>
        <w:pStyle w:val="ListBullet"/>
        <w:spacing w:before="90" w:after="90"/>
      </w:pPr>
      <w:r>
        <w:t>continued to maintain passive conditions for offsite storage.</w:t>
      </w:r>
    </w:p>
    <w:p w14:paraId="2F74E8C0" w14:textId="444586D0" w:rsidR="000611BC" w:rsidRDefault="000611BC" w:rsidP="003C2AFD">
      <w:pPr>
        <w:pStyle w:val="ListBullet"/>
        <w:spacing w:before="90" w:after="90"/>
      </w:pPr>
      <w:r>
        <w:t>implemented an ongoing lighting upgrade program, to reduce energy usage and improve efficiency.</w:t>
      </w:r>
    </w:p>
    <w:p w14:paraId="505EA3FE" w14:textId="77777777" w:rsidR="000611BC" w:rsidRDefault="000611BC" w:rsidP="003C2AFD">
      <w:pPr>
        <w:pStyle w:val="BodyText"/>
        <w:spacing w:before="90" w:after="90"/>
      </w:pPr>
      <w:r>
        <w:t>Since 2014 several environmental policies and measures have been introduced by the Australian Government, most recently the APS Net Zero by 2030 Policy.</w:t>
      </w:r>
    </w:p>
    <w:p w14:paraId="59C62EE6" w14:textId="77777777" w:rsidR="000611BC" w:rsidRDefault="000611BC" w:rsidP="003C2AFD">
      <w:pPr>
        <w:pStyle w:val="Heading3"/>
        <w:spacing w:before="240"/>
      </w:pPr>
      <w:bookmarkStart w:id="19" w:name="_Toc189044760"/>
      <w:r>
        <w:t>APS Net Zero Emissions by 2030 Policy</w:t>
      </w:r>
      <w:bookmarkEnd w:id="19"/>
    </w:p>
    <w:p w14:paraId="23020F6A" w14:textId="77777777" w:rsidR="000611BC" w:rsidRDefault="000611BC" w:rsidP="003C2AFD">
      <w:pPr>
        <w:pStyle w:val="BodyText"/>
        <w:spacing w:before="100" w:after="100"/>
      </w:pPr>
      <w:r>
        <w:t>The APS Net Zero Emissions by 2030 Policy (Policy) has two parts. The Australian Public Service (APS) must:</w:t>
      </w:r>
    </w:p>
    <w:p w14:paraId="21161187" w14:textId="2459D93B" w:rsidR="000611BC" w:rsidRDefault="000611BC" w:rsidP="003C2AFD">
      <w:pPr>
        <w:pStyle w:val="ListBullet"/>
        <w:spacing w:before="100" w:after="100"/>
      </w:pPr>
      <w:r>
        <w:t>reduce its greenhouse gas emissions to net zero by 2030; and</w:t>
      </w:r>
    </w:p>
    <w:p w14:paraId="66AB2E79" w14:textId="0FF2E3AA" w:rsidR="000611BC" w:rsidRDefault="000611BC" w:rsidP="003C2AFD">
      <w:pPr>
        <w:pStyle w:val="ListBullet"/>
        <w:spacing w:before="100" w:after="100"/>
      </w:pPr>
      <w:r>
        <w:t>transparently report on its emissions from the latter half of 2023.</w:t>
      </w:r>
    </w:p>
    <w:p w14:paraId="624FFFA3" w14:textId="77777777" w:rsidR="000611BC" w:rsidRDefault="000611BC" w:rsidP="003C2AFD">
      <w:pPr>
        <w:pStyle w:val="BodyText"/>
        <w:spacing w:before="100" w:after="100"/>
      </w:pPr>
      <w:r>
        <w:t>The Policy includes all Scope 1, 2 and 3 emissions attributed to the APS (see Figure 1).</w:t>
      </w:r>
    </w:p>
    <w:p w14:paraId="4888CDFA" w14:textId="53152040" w:rsidR="003C2AFD" w:rsidRDefault="003C2AFD" w:rsidP="00397713">
      <w:pPr>
        <w:pStyle w:val="BodyText"/>
        <w:spacing w:before="100" w:after="100"/>
        <w:jc w:val="center"/>
      </w:pPr>
      <w:r>
        <w:rPr>
          <w:noProof/>
        </w:rPr>
        <mc:AlternateContent>
          <mc:Choice Requires="wpg">
            <w:drawing>
              <wp:inline distT="0" distB="0" distL="0" distR="0" wp14:anchorId="20B83C92" wp14:editId="33DFEA4C">
                <wp:extent cx="2679405" cy="2892056"/>
                <wp:effectExtent l="0" t="0" r="6985" b="3810"/>
                <wp:docPr id="1522578186" name="Group 1" descr="infographic show cope 1, 2 and 3 emission categor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79405" cy="2892056"/>
                          <a:chOff x="3122" y="363"/>
                          <a:chExt cx="5667" cy="5429"/>
                        </a:xfrm>
                      </wpg:grpSpPr>
                      <pic:pic xmlns:pic="http://schemas.openxmlformats.org/drawingml/2006/picture">
                        <pic:nvPicPr>
                          <pic:cNvPr id="1903634978" name="Picture 3" descr="A diagram of different types of industry  Description automatically generate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22" y="362"/>
                            <a:ext cx="5667" cy="5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1395563" name="Picture 4" descr="A diagram of different types of industry  Description automatically generated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23" y="464"/>
                            <a:ext cx="5380" cy="5140"/>
                          </a:xfrm>
                          <a:prstGeom prst="rect">
                            <a:avLst/>
                          </a:prstGeom>
                          <a:noFill/>
                          <a:extLst>
                            <a:ext uri="{909E8E84-426E-40DD-AFC4-6F175D3DCCD1}">
                              <a14:hiddenFill xmlns:a14="http://schemas.microsoft.com/office/drawing/2010/main">
                                <a:solidFill>
                                  <a:srgbClr val="FFFFFF"/>
                                </a:solidFill>
                              </a14:hiddenFill>
                            </a:ext>
                          </a:extLst>
                        </pic:spPr>
                      </pic:pic>
                      <wps:wsp>
                        <wps:cNvPr id="1449146907" name="Rectangle 5"/>
                        <wps:cNvSpPr>
                          <a:spLocks noChangeArrowheads="1"/>
                        </wps:cNvSpPr>
                        <wps:spPr bwMode="auto">
                          <a:xfrm>
                            <a:off x="3193" y="434"/>
                            <a:ext cx="5440" cy="52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DB3625" id="Group 1" o:spid="_x0000_s1026" alt="infographic show cope 1, 2 and 3 emission categories" style="width:211pt;height:227.7pt;mso-position-horizontal-relative:char;mso-position-vertical-relative:line" coordorigin="3122,363" coordsize="5667,54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diagram of different types of industry  Description automatically generated " style="position:absolute;left:3122;top:362;width:5667;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">
                  <v:imagedata r:id="rId14" o:title="A diagram of different types of industry  Description automatically generated "/>
                </v:shape>
                <v:shape id="Picture 4" o:spid="_x0000_s1028" type="#_x0000_t75" alt="A diagram of different types of industry  Description automatically generated " style="position:absolute;left:3223;top:464;width:5380;height:5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">
                  <v:imagedata r:id="rId15" o:title="A diagram of different types of industry  Description automatically generated "/>
                </v:shape>
                <v:rect id="Rectangle 5" o:spid="_x0000_s1029" style="position:absolute;left:3193;top:434;width:5440;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" filled="f" strokeweight="3pt"/>
                <w10:anchorlock/>
              </v:group>
            </w:pict>
          </mc:Fallback>
        </mc:AlternateContent>
      </w:r>
    </w:p>
    <w:p w14:paraId="320EF080" w14:textId="77777777" w:rsidR="000611BC" w:rsidRDefault="000611BC" w:rsidP="003C2AFD">
      <w:pPr>
        <w:pStyle w:val="Source"/>
        <w:spacing w:before="80" w:after="80"/>
        <w:jc w:val="center"/>
      </w:pPr>
      <w:r>
        <w:t>Figure 1: scope 1, 2 and 3 emission categories</w:t>
      </w:r>
    </w:p>
    <w:p w14:paraId="18703A77" w14:textId="77777777" w:rsidR="000611BC" w:rsidRDefault="000611BC" w:rsidP="000611BC">
      <w:pPr>
        <w:pStyle w:val="BodyText"/>
      </w:pPr>
      <w:r>
        <w:lastRenderedPageBreak/>
        <w:t>The Net Zero in Government Operations Strategy (Strategy) describes the approach for implementing the Australian Government’s commitment to achieve net zero in government operations by 2030. The Strategy was launched on 28 November 2023. Under the Strategy, the APS Net Zero 2030 target only covers scope 1 and 2 emissions. Decisions on scope 3 will be made in the future.</w:t>
      </w:r>
    </w:p>
    <w:p w14:paraId="247FAF51" w14:textId="6D76C7A2" w:rsidR="000611BC" w:rsidRDefault="000611BC" w:rsidP="000611BC">
      <w:pPr>
        <w:pStyle w:val="BodyText"/>
      </w:pPr>
      <w:r>
        <w:t>However, requirements for the 2023–24 Greenhouse Gas Emissions Inventory cover scope 1, 2 and 3 emissions. The Emissions Inventory will be included in the National Library’s Annual Report. To report on scope 3 emissions, the National Library will have to collect this baseline data.</w:t>
      </w:r>
    </w:p>
    <w:p w14:paraId="225DDE38" w14:textId="40660BB1" w:rsidR="000611BC" w:rsidRDefault="000611BC" w:rsidP="0031072F">
      <w:pPr>
        <w:pStyle w:val="Heading3"/>
      </w:pPr>
      <w:bookmarkStart w:id="20" w:name="_Toc189044761"/>
      <w:r>
        <w:t xml:space="preserve">Baseline </w:t>
      </w:r>
      <w:r w:rsidR="0031072F">
        <w:t>e</w:t>
      </w:r>
      <w:r>
        <w:t>missions</w:t>
      </w:r>
      <w:bookmarkEnd w:id="20"/>
    </w:p>
    <w:p w14:paraId="0622CD55" w14:textId="3B886C2D" w:rsidR="000611BC" w:rsidRDefault="000611BC" w:rsidP="000611BC">
      <w:pPr>
        <w:pStyle w:val="BodyText"/>
      </w:pPr>
      <w:r>
        <w:t>Baseline emissions are a record of greenhouse gases that have been produced in the past and were produced prior to the introduction of any strategies to reduce emissions, and the baseline emissions for this plan focus on scope 1 and scope 2 emissions, consistent with the APS Net Zero 2030 target. Electricity- related emissions were calculated using the location-based method. The complete 2022</w:t>
      </w:r>
      <w:r w:rsidR="0031072F">
        <w:t>–</w:t>
      </w:r>
      <w:r>
        <w:t>23 greenhouse gas emissions inventory tables for the National Library are presented in our 2022</w:t>
      </w:r>
      <w:r w:rsidR="0031072F">
        <w:t>–</w:t>
      </w:r>
      <w:r>
        <w:t>23 annual report.</w:t>
      </w:r>
    </w:p>
    <w:p w14:paraId="002BF832" w14:textId="77777777" w:rsidR="000611BC" w:rsidRDefault="000611BC" w:rsidP="000611BC">
      <w:pPr>
        <w:pStyle w:val="BodyText"/>
      </w:pPr>
      <w:r>
        <w:t>In 2023–24 the National Library commissioned Lucid Consulting (Lucid) to update the EMS, establish a carbon footprint baseline, and design an actionable program to meet APS Net Zero requirements to assist the National Library to meet the Australian Government’s environmental commitments.</w:t>
      </w:r>
    </w:p>
    <w:p w14:paraId="31DD4020" w14:textId="77777777" w:rsidR="000611BC" w:rsidRDefault="000611BC" w:rsidP="000611BC">
      <w:pPr>
        <w:pStyle w:val="BodyText"/>
      </w:pPr>
      <w:r>
        <w:t>An assessment of the National Library’s annual emissions was undertaken by Lucid in 2023, following consultation with key Library stakeholders including Facilities, Capital Works, Collection Care, Technology Operations and Finance teams using the following data:</w:t>
      </w:r>
    </w:p>
    <w:p w14:paraId="0FF1DAAE" w14:textId="3691B44A" w:rsidR="000611BC" w:rsidRDefault="000611BC" w:rsidP="0031072F">
      <w:pPr>
        <w:pStyle w:val="ListBullet"/>
      </w:pPr>
      <w:r>
        <w:t>Consumption data from utilities, including energy and water.</w:t>
      </w:r>
    </w:p>
    <w:p w14:paraId="4C5EF8E9" w14:textId="73C26686" w:rsidR="000611BC" w:rsidRDefault="000611BC" w:rsidP="0031072F">
      <w:pPr>
        <w:pStyle w:val="ListBullet"/>
      </w:pPr>
      <w:r>
        <w:t>Waste disposal and diversion from landfill reports.</w:t>
      </w:r>
    </w:p>
    <w:p w14:paraId="727FE938" w14:textId="6B43E01B" w:rsidR="000611BC" w:rsidRDefault="000611BC" w:rsidP="0031072F">
      <w:pPr>
        <w:pStyle w:val="ListBullet"/>
      </w:pPr>
      <w:r>
        <w:t>Audit of large refrigerant-containing equipment.</w:t>
      </w:r>
    </w:p>
    <w:p w14:paraId="3022FCBC" w14:textId="56A44C32" w:rsidR="000611BC" w:rsidRDefault="000611BC" w:rsidP="0031072F">
      <w:pPr>
        <w:pStyle w:val="ListBullet"/>
      </w:pPr>
      <w:r>
        <w:t>Staff travel records.</w:t>
      </w:r>
    </w:p>
    <w:p w14:paraId="494687A5" w14:textId="777049AE" w:rsidR="000611BC" w:rsidRDefault="000611BC" w:rsidP="0031072F">
      <w:pPr>
        <w:pStyle w:val="ListBullet"/>
      </w:pPr>
      <w:r>
        <w:t>Spend data by financial account code.</w:t>
      </w:r>
    </w:p>
    <w:p w14:paraId="3748F671" w14:textId="77777777" w:rsidR="0031072F" w:rsidRDefault="0031072F" w:rsidP="0031072F">
      <w:r>
        <w:t>Figure 2 shows existing emissions breakdown per category per scope in tonnes of carbon dioxide (t CO2).</w:t>
      </w:r>
    </w:p>
    <w:p w14:paraId="31CEAC7E" w14:textId="46FCDFAF" w:rsidR="000611BC" w:rsidRDefault="0031072F" w:rsidP="000611BC">
      <w:pPr>
        <w:pStyle w:val="BodyText"/>
      </w:pPr>
      <w:r>
        <w:rPr>
          <w:noProof/>
        </w:rPr>
        <w:drawing>
          <wp:inline distT="0" distB="0" distL="0" distR="0" wp14:anchorId="6E1E0BEC" wp14:editId="3532E502">
            <wp:extent cx="6578238" cy="2776061"/>
            <wp:effectExtent l="0" t="0" r="0" b="5715"/>
            <wp:docPr id="3" name="image5.jpeg" descr="Scope 1: Gas &amp; Fossil Fuels 813 t CO2, Refrigerants 88 t CO2, Transport 171 t CO2.&#10;Scope 2: Electricity 3,615 t CO2.&#10;Scope 3: Water 27 t CO2, Waste 88 t CO2, Other Procurement 4,056 t 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Scope 1: Gas &amp; Fossil Fuels 813 t CO2, Refrigerants 88 t CO2, Transport 171 t CO2.&#10;Scope 2: Electricity 3,615 t CO2.&#10;Scope 3: Water 27 t CO2, Waste 88 t CO2, Other Procurement 4,056 t CO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8238" cy="2776061"/>
                    </a:xfrm>
                    <a:prstGeom prst="rect">
                      <a:avLst/>
                    </a:prstGeom>
                  </pic:spPr>
                </pic:pic>
              </a:graphicData>
            </a:graphic>
          </wp:inline>
        </w:drawing>
      </w:r>
    </w:p>
    <w:p w14:paraId="6FF4F842" w14:textId="23A811D8" w:rsidR="0031072F" w:rsidRDefault="0031072F" w:rsidP="0031072F">
      <w:pPr>
        <w:pStyle w:val="Source"/>
        <w:jc w:val="center"/>
      </w:pPr>
      <w:r w:rsidRPr="0031072F">
        <w:t>Figure 2: emissions breakdown per category per scope</w:t>
      </w:r>
    </w:p>
    <w:p w14:paraId="161A66CA" w14:textId="7D31862A" w:rsidR="0031072F" w:rsidRDefault="0031072F" w:rsidP="0031072F">
      <w:r>
        <w:lastRenderedPageBreak/>
        <w:t>We can be confident that data for categories like electricity, waste, fuel and water is relatively well quantified through utility bills or waste disposal certificates. However, the category of ‘Other’ has a low level of data quality and more work needs to be done in this space.</w:t>
      </w:r>
    </w:p>
    <w:p w14:paraId="0DE61C97" w14:textId="3320F05D" w:rsidR="0031072F" w:rsidRDefault="0031072F" w:rsidP="0031072F">
      <w:pPr>
        <w:pStyle w:val="Heading3"/>
      </w:pPr>
      <w:bookmarkStart w:id="21" w:name="_Toc189044762"/>
      <w:r>
        <w:t>Emissions category – ‘Other’</w:t>
      </w:r>
      <w:bookmarkEnd w:id="21"/>
    </w:p>
    <w:p w14:paraId="4FE39217" w14:textId="77777777" w:rsidR="0031072F" w:rsidRDefault="0031072F" w:rsidP="0031072F">
      <w:r>
        <w:t>Procurement data has been broken down into categories of emissions, using the financial account code as an indication of the type of goods or services being procured.</w:t>
      </w:r>
    </w:p>
    <w:p w14:paraId="68684FE6" w14:textId="77777777" w:rsidR="0031072F" w:rsidRDefault="0031072F" w:rsidP="0031072F">
      <w:r>
        <w:t xml:space="preserve">Generic emissions as </w:t>
      </w:r>
      <w:r w:rsidRPr="0031072F">
        <w:rPr>
          <w:i/>
          <w:iCs/>
        </w:rPr>
        <w:t>kilograms of carbon dioxide (CO2) per $</w:t>
      </w:r>
      <w:r>
        <w:t xml:space="preserve"> (kCO2$) have been assigned to each account code to generate this data. This is considered a low-quality data source, and assessment and reporting on Scope 3 emissions will be improved over time as further advice from the Australian Government is provided.</w:t>
      </w:r>
    </w:p>
    <w:p w14:paraId="04CE18B4" w14:textId="77777777" w:rsidR="0031072F" w:rsidRDefault="0031072F" w:rsidP="0031072F">
      <w:r>
        <w:t>Figure 3 shows the percentage of emissions calculated for each account code in 2023 when establishing the carbon emissions baseline.</w:t>
      </w:r>
    </w:p>
    <w:p w14:paraId="5B90DEA4" w14:textId="73136F58" w:rsidR="0031072F" w:rsidRDefault="00B25AA6" w:rsidP="00B25AA6">
      <w:pPr>
        <w:jc w:val="center"/>
      </w:pPr>
      <w:r>
        <w:rPr>
          <w:noProof/>
        </w:rPr>
        <w:drawing>
          <wp:inline distT="0" distB="0" distL="0" distR="0" wp14:anchorId="59971D68" wp14:editId="5FED3834">
            <wp:extent cx="5409565" cy="4361815"/>
            <wp:effectExtent l="0" t="0" r="635" b="635"/>
            <wp:docPr id="1015168821" name="Picture 2" descr="Technical services 43%, Subscriptions and periodicals 15%, Building and facility maintenance and repair services 10%, Security and personal safety 7%, Computer and electrical components, hardware and accessories 8%, Accommodation 4%, Printing and stationery 3%, Postal services 2%, Plastic packaging 2%, Cleaning 2%, Legal services 1%, Insurance 1%, Interest groups and Memberships 1%, Business machines and equipment repair 1%, Advertising services 1%, Telecommunication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168821" name="Picture 2" descr="Technical services 43%, Subscriptions and periodicals 15%, Building and facility maintenance and repair services 10%, Security and personal safety 7%, Computer and electrical components, hardware and accessories 8%, Accommodation 4%, Printing and stationery 3%, Postal services 2%, Plastic packaging 2%, Cleaning 2%, Legal services 1%, Insurance 1%, Interest groups and Memberships 1%, Business machines and equipment repair 1%, Advertising services 1%, Telecommunications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9565" cy="4361815"/>
                    </a:xfrm>
                    <a:prstGeom prst="rect">
                      <a:avLst/>
                    </a:prstGeom>
                    <a:noFill/>
                  </pic:spPr>
                </pic:pic>
              </a:graphicData>
            </a:graphic>
          </wp:inline>
        </w:drawing>
      </w:r>
    </w:p>
    <w:p w14:paraId="71966550" w14:textId="77777777" w:rsidR="0031072F" w:rsidRDefault="0031072F" w:rsidP="00B25AA6">
      <w:pPr>
        <w:pStyle w:val="Source"/>
        <w:jc w:val="center"/>
      </w:pPr>
      <w:r>
        <w:t>Figure 3: percentage of emissions calculated for each account code</w:t>
      </w:r>
    </w:p>
    <w:p w14:paraId="2BAE8527" w14:textId="77777777" w:rsidR="0031072F" w:rsidRDefault="0031072F" w:rsidP="0031072F">
      <w:r>
        <w:t>The sub-category of ‘Technical Services’ covers contractors/labour hire, capitalised contract costs, and consultants.</w:t>
      </w:r>
    </w:p>
    <w:p w14:paraId="61370627" w14:textId="77777777" w:rsidR="0031072F" w:rsidRDefault="0031072F" w:rsidP="0031072F">
      <w:r>
        <w:t>The sub-category of ‘Subscriptions and periodicals’ covers:</w:t>
      </w:r>
    </w:p>
    <w:p w14:paraId="16F3EFF8" w14:textId="758AAA8A" w:rsidR="0031072F" w:rsidRDefault="0031072F" w:rsidP="00B25AA6">
      <w:pPr>
        <w:pStyle w:val="ListBullet"/>
      </w:pPr>
      <w:r>
        <w:t>Subscriptions – Retrospective.</w:t>
      </w:r>
    </w:p>
    <w:p w14:paraId="2749C2DB" w14:textId="7ED08D48" w:rsidR="0031072F" w:rsidRDefault="0031072F" w:rsidP="00B25AA6">
      <w:pPr>
        <w:pStyle w:val="ListBullet"/>
      </w:pPr>
      <w:r>
        <w:t>Subscriptions – Print.</w:t>
      </w:r>
    </w:p>
    <w:p w14:paraId="53C50328" w14:textId="1DB204B1" w:rsidR="0031072F" w:rsidRDefault="0031072F" w:rsidP="00B25AA6">
      <w:pPr>
        <w:pStyle w:val="ListBullet"/>
      </w:pPr>
      <w:r>
        <w:t>Subscriptions – Physical format electronic (CD-ROMs etc).</w:t>
      </w:r>
    </w:p>
    <w:p w14:paraId="31A22FEE" w14:textId="6330A042" w:rsidR="0031072F" w:rsidRDefault="0031072F" w:rsidP="00B25AA6">
      <w:pPr>
        <w:pStyle w:val="ListBullet"/>
      </w:pPr>
      <w:r>
        <w:lastRenderedPageBreak/>
        <w:t>Serials – Legal Deposit.</w:t>
      </w:r>
    </w:p>
    <w:p w14:paraId="361579EE" w14:textId="554BD97D" w:rsidR="0031072F" w:rsidRDefault="0031072F" w:rsidP="00B25AA6">
      <w:pPr>
        <w:pStyle w:val="ListBullet"/>
      </w:pPr>
      <w:r>
        <w:t>Subscriptions – eResources.</w:t>
      </w:r>
    </w:p>
    <w:p w14:paraId="70F36956" w14:textId="123A74AA" w:rsidR="0031072F" w:rsidRDefault="0031072F" w:rsidP="00B25AA6">
      <w:pPr>
        <w:pStyle w:val="ListBullet"/>
      </w:pPr>
      <w:r>
        <w:t>Software Maintenance, Subscription, License Fees.</w:t>
      </w:r>
    </w:p>
    <w:p w14:paraId="066988B3" w14:textId="77777777" w:rsidR="0031072F" w:rsidRDefault="0031072F" w:rsidP="0031072F">
      <w:r>
        <w:t>Collection items which come to the National Library through Legal Deposit can be either physical or digital. Further work in understanding the emissions from these deposits and collecting baseline data is required so we can better quantify the emissions and improve our reporting.</w:t>
      </w:r>
    </w:p>
    <w:p w14:paraId="19ADE6CA" w14:textId="77777777" w:rsidR="0031072F" w:rsidRDefault="0031072F" w:rsidP="0031072F">
      <w:r>
        <w:t>Similarly, more research and data collection on digital storage is required so we can establish baseline emissions and identify suitable reduction activities, or ways of offsetting increases in emissions from digital storage and our online digital presence through greater reductions in other categories.</w:t>
      </w:r>
    </w:p>
    <w:p w14:paraId="3F7B89DB" w14:textId="77777777" w:rsidR="0031072F" w:rsidRDefault="0031072F" w:rsidP="0031072F">
      <w:r>
        <w:t>The current total of 10 million physical items in the National Collection comprises paper, metal, film and sound recordings, paintings, fabric, ceramic and furniture. Each of these types has different baseline emissions, and quantifying each type so that emissions can be calculated will require significant effort; however, it will help us identify where further gains in emissions reduction can be achieved.</w:t>
      </w:r>
    </w:p>
    <w:p w14:paraId="0164726D" w14:textId="102CCC37" w:rsidR="0031072F" w:rsidRDefault="0031072F" w:rsidP="0031072F">
      <w:r>
        <w:t>Donations and acquisitions can be paper or other materials, or a combination of materials in the case of an entire single collection. Collecting the baseline emissions data for these will be another body of work to be done in the next 2</w:t>
      </w:r>
      <w:r w:rsidR="00B25AA6">
        <w:t>–</w:t>
      </w:r>
      <w:r>
        <w:t>3 years.</w:t>
      </w:r>
    </w:p>
    <w:p w14:paraId="0586673D" w14:textId="77777777" w:rsidR="0031072F" w:rsidRDefault="0031072F" w:rsidP="00B25AA6">
      <w:pPr>
        <w:pStyle w:val="Heading3"/>
      </w:pPr>
      <w:bookmarkStart w:id="22" w:name="_Toc189044763"/>
      <w:r>
        <w:t>Reducing our emissions – the baseline</w:t>
      </w:r>
      <w:bookmarkEnd w:id="22"/>
    </w:p>
    <w:p w14:paraId="10334603" w14:textId="77777777" w:rsidR="0031072F" w:rsidRDefault="0031072F" w:rsidP="0031072F">
      <w:r>
        <w:t>Figure 4 shows the indicative impact that various activities are expected to have on the overall emissions of the National Library, reducing our emissions by 2030 from 8,858 t CO2 to 2,584 t CO2 and achieving around 70% reduction in emissions by 2030. The remaining emissions will need to be offset until such time as reduction measures are identified and implemented.</w:t>
      </w:r>
    </w:p>
    <w:p w14:paraId="1A119E91" w14:textId="77777777" w:rsidR="0031072F" w:rsidRDefault="0031072F" w:rsidP="0031072F">
      <w:r>
        <w:t>Achieving more than 70% reduction in the National Library’s total emissions amount is possible during the next 7 years as the Australia Government’s advice on emissions reduction is refined, the industry’s understanding of greenhouse gas emissions and technology to reduce emissions matures, and we continually review and assess categories such as procurement, capital works, and embedded carbon in the Parkes (ACT) building.</w:t>
      </w:r>
    </w:p>
    <w:p w14:paraId="30FCE119" w14:textId="77777777" w:rsidR="0031072F" w:rsidRDefault="0031072F" w:rsidP="00B25AA6">
      <w:pPr>
        <w:pStyle w:val="Heading3"/>
      </w:pPr>
      <w:bookmarkStart w:id="23" w:name="_Toc189044764"/>
      <w:r>
        <w:t>Emissions Reduction Planning</w:t>
      </w:r>
      <w:bookmarkEnd w:id="23"/>
    </w:p>
    <w:p w14:paraId="70543F7F" w14:textId="77777777" w:rsidR="0031072F" w:rsidRDefault="0031072F" w:rsidP="0031072F">
      <w:r>
        <w:t>In 2024 the Australian Government released further advice on emissions reduction, including a template for emissions reduction plans (ERP) for use by agencies to outline how they will meet the targets. The National Library prepared an ERP using the recommended template (Version 2.0 dated June 2024).</w:t>
      </w:r>
    </w:p>
    <w:p w14:paraId="6B14DF20" w14:textId="77777777" w:rsidR="0031072F" w:rsidRDefault="0031072F" w:rsidP="0031072F">
      <w:r>
        <w:t>The Environmental Action Plan is an Attachment to the ERP and sets out the detailed activities the National Library will undertake per category, including the targets outlined in the APS Net Zero Strategy, to reduce its emissions by 2030 (Attachment A).</w:t>
      </w:r>
    </w:p>
    <w:p w14:paraId="31706204" w14:textId="1AC0AF5C" w:rsidR="0031072F" w:rsidRDefault="0031072F" w:rsidP="0031072F">
      <w:r>
        <w:t>The ERP and environmental action plan demonstrate how the National Library will meet the APS Net Zero requirements.</w:t>
      </w:r>
    </w:p>
    <w:p w14:paraId="13B38115" w14:textId="77777777" w:rsidR="00B25AA6" w:rsidRDefault="00B25AA6" w:rsidP="0031072F">
      <w:pPr>
        <w:sectPr w:rsidR="00B25AA6" w:rsidSect="0050573C">
          <w:pgSz w:w="11907" w:h="16839" w:code="9"/>
          <w:pgMar w:top="1134" w:right="1134" w:bottom="1134" w:left="1134" w:header="567" w:footer="567" w:gutter="0"/>
          <w:cols w:space="454"/>
          <w:docGrid w:linePitch="360"/>
        </w:sectPr>
      </w:pPr>
    </w:p>
    <w:p w14:paraId="038E10E1" w14:textId="018A40DD" w:rsidR="00B25AA6" w:rsidRDefault="00B25AA6" w:rsidP="00B25AA6">
      <w:pPr>
        <w:jc w:val="center"/>
      </w:pPr>
      <w:r>
        <w:rPr>
          <w:noProof/>
        </w:rPr>
        <w:lastRenderedPageBreak/>
        <mc:AlternateContent>
          <mc:Choice Requires="wpg">
            <w:drawing>
              <wp:inline distT="0" distB="0" distL="0" distR="0" wp14:anchorId="20B83C96" wp14:editId="0E065179">
                <wp:extent cx="7076440" cy="5238115"/>
                <wp:effectExtent l="0" t="0" r="0" b="635"/>
                <wp:docPr id="1340821529" name="Group 3" descr="bar chart showing indicative reduction in baseline emissions between 2023 and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5238115"/>
                          <a:chOff x="2844" y="270"/>
                          <a:chExt cx="11144" cy="8249"/>
                        </a:xfrm>
                      </wpg:grpSpPr>
                      <pic:pic xmlns:pic="http://schemas.openxmlformats.org/drawingml/2006/picture">
                        <pic:nvPicPr>
                          <pic:cNvPr id="1732517868"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44" y="270"/>
                            <a:ext cx="11144" cy="8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191214"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944" y="371"/>
                            <a:ext cx="10850" cy="7960"/>
                          </a:xfrm>
                          <a:prstGeom prst="rect">
                            <a:avLst/>
                          </a:prstGeom>
                          <a:noFill/>
                          <a:extLst>
                            <a:ext uri="{909E8E84-426E-40DD-AFC4-6F175D3DCCD1}">
                              <a14:hiddenFill xmlns:a14="http://schemas.microsoft.com/office/drawing/2010/main">
                                <a:solidFill>
                                  <a:srgbClr val="FFFFFF"/>
                                </a:solidFill>
                              </a14:hiddenFill>
                            </a:ext>
                          </a:extLst>
                        </pic:spPr>
                      </pic:pic>
                      <wps:wsp>
                        <wps:cNvPr id="1565367357" name="Rectangle 10"/>
                        <wps:cNvSpPr>
                          <a:spLocks noChangeArrowheads="1"/>
                        </wps:cNvSpPr>
                        <wps:spPr bwMode="auto">
                          <a:xfrm>
                            <a:off x="2914" y="341"/>
                            <a:ext cx="10916" cy="802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E55E88" id="Group 3" o:spid="_x0000_s1026" alt="bar chart showing indicative reduction in baseline emissions between 2023 and 2030" style="width:557.2pt;height:412.45pt;mso-position-horizontal-relative:char;mso-position-vertical-relative:line" coordorigin="2844,270" coordsize="11144,82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UT/yGY/+&#10;vdv/AEJavVRP/IZj/wCvdv8A0Jav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RP/ACGY&#10;/wDr3b/0JavVRP8AyGY/+vdv/Qlq9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on/kMx/wDXu3/oS1eqif8AkMx/9e7f+hLV&#10;6gDz748/8kf8U/8AXo3/AKEK/Piv0H+PP/JH/FP/AF6N/wChCvz4raHwmE9wooorUzCiiigAoooo&#10;AKKKKBn6ZeF/+RX0f/r0h/8AQFrWrJ8L/wDIr6P/ANekP/oC1rVyHUFFFFAHkX7Vn/JBPFH/AG6/&#10;+lMVfntX6E/tWf8AJBPFH/br/wClMVfntX5txH/vUf8AD+rOaruFFFFfKmYUUUUAFFFFABXVfCP/&#10;AJKt4N/7Ddn/AOj0rla6r4R/8lW8G/8AYbs//R6V04f+PT9UEdz9Ox0paQdKWv2lbHaFFFFM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J8ZLnV7T4b61PoNvJd6miRmK1ishdPcfvE3R+WQR8y7lLb&#10;TtDFsHbXd1wPxx1/U/DHwt1zUdIl+zX8aRx/atm77Mjyokk//bONnk/4BQByukfETR/Evi7Sby6+&#10;FHii11p3jhTWL/w6n+jbvlz5+4sqrnlvSvaK+d7uNPh9rng6+0D4ka14smv9Wt9MuNMv9UjvkuoZ&#10;TiSVVVflaMHzNy8YTBr6I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K/j58Q9R+Hng37Xp+j&#10;XWpyT3NtA8scUUkMSNcwxssu9x/rFkZUwrc9cV6pXjXxE+KqfDX4oCfxDcXFr4b/AOEekewijiZk&#10;vb3zv3kXyqd0nlpFsX/bb+9QBg+H9AttL8UWF34F+EFz4S1We+hOoanqVlZwQx2W5ftCpsmZlYr9&#10;1UXr7Zr6Dr5c0Lw74w8NnwZ8Qdd1zW/+Er8Ra9bwXnhyW5b7DFa3LFfI8j+FoYf3nsyNn+9X1H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c+K/j98PfA+t3Oi694pstM1W32+Zay7t8e5VZegP8&#10;LKfxr0avPPjDf23hDwTqfiGPRNN1PVI/Igj+2xrt3ySpErO2M7V37j/srQBQ0r9pD4Y+IdXstOsf&#10;GGnXOoXc629tCN2+SRm2qq/L/FnFepV87W3iDxN4f8Vxw6vbeB0htdfsdKnGmaTL9p/fxxtHIm6b&#10;/npJ5e7HG1nwdu2vom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c/aS+KMPw58GRxTeHbnxF&#10;/ac0UEkf2Frm0jTz4VkWbaRtZlkby/Vwtex15r8WdXuPBfhzW/EF34xuPDmkpFbQRyw6fDP9hkad&#10;U835lO7dvRSrcAcjmgDzObxtovxF+JPhrUdJ+FGvjxML23SXWfEOiyWsNtaq37yXfvx5iqz7Nyn5&#10;uK+lq+btJ+IRt/DUXjUfGm98T+HLS+htLi1svD1tvuZGZV8nasYdWbd/D9RXunhbxNYeMNCsdZ0y&#10;TzrK8j8yNyNrAf3WU8qytlSvY0Ab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mfxkuvDeu+ENc&#10;0LUvEmlaNc2i2t/LJfyrstttzHJC8qMR+7aSNF98kCvTK8a+KRbWvFh8IeHvC3hzVNe1LTFutQv/&#10;ABDaiS2is45dsKuqqWmbzN7InCjYxoA8dvdXvfE/i06hp3jj4aX2tX19plxHpltqUi+bPaSyeTAn&#10;Xc0nnct1ztXb3r6U+FnhS78G+BbDS7+WOTUd9xeXBiHyRyzzyTui/wCyrSFR6ha8j8N+Bn+F/iXw&#10;9J4t8GfD24tb/UI7S01zw9oq2tzZXTfNDuVkPysy7QysCCy19H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">
                <v:shape id="Picture 8" o:spid="_x0000_s1027" type="#_x0000_t75" style="position:absolute;left:2844;top:270;width:11144;height:8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">
                  <v:imagedata r:id="rId20" o:title=""/>
                </v:shape>
                <v:shape id="Picture 9" o:spid="_x0000_s1028" type="#_x0000_t75" style="position:absolute;left:2944;top:371;width:10850;height:7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">
                  <v:imagedata r:id="rId21" o:title=""/>
                </v:shape>
                <v:rect id="Rectangle 10" o:spid="_x0000_s1029" style="position:absolute;left:2914;top:341;width:10916;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" filled="f" strokeweight="3pt"/>
                <w10:anchorlock/>
              </v:group>
            </w:pict>
          </mc:Fallback>
        </mc:AlternateContent>
      </w:r>
    </w:p>
    <w:p w14:paraId="5A33B51B" w14:textId="77777777" w:rsidR="00385586" w:rsidRDefault="00B25AA6" w:rsidP="00B25AA6">
      <w:pPr>
        <w:pStyle w:val="Source"/>
        <w:jc w:val="center"/>
        <w:sectPr w:rsidR="00385586" w:rsidSect="0050573C">
          <w:pgSz w:w="16839" w:h="11907" w:orient="landscape" w:code="9"/>
          <w:pgMar w:top="1134" w:right="1134" w:bottom="1134" w:left="1134" w:header="567" w:footer="567" w:gutter="0"/>
          <w:cols w:space="454"/>
          <w:docGrid w:linePitch="360"/>
        </w:sectPr>
      </w:pPr>
      <w:r>
        <w:t>F</w:t>
      </w:r>
      <w:r w:rsidRPr="00B25AA6">
        <w:t>igure 4: indicative reduction in baseline emissions between 2023 and 2030</w:t>
      </w:r>
    </w:p>
    <w:p w14:paraId="6EC757AB" w14:textId="5D8220BA" w:rsidR="00B25AA6" w:rsidRDefault="00385586" w:rsidP="00385586">
      <w:pPr>
        <w:pStyle w:val="Heading1"/>
      </w:pPr>
      <w:bookmarkStart w:id="24" w:name="_Toc189044765"/>
      <w:r w:rsidRPr="00385586">
        <w:lastRenderedPageBreak/>
        <w:t>Attachment A – Environmental Action Plan 2024–2030</w:t>
      </w:r>
      <w:bookmarkEnd w:id="24"/>
    </w:p>
    <w:p w14:paraId="1D762D61" w14:textId="77777777" w:rsidR="00385586" w:rsidRDefault="00385586" w:rsidP="00B25AA6">
      <w:pPr>
        <w:pStyle w:val="Source"/>
        <w:jc w:val="center"/>
        <w:sectPr w:rsidR="00385586" w:rsidSect="0050573C">
          <w:pgSz w:w="11907" w:h="16839" w:code="9"/>
          <w:pgMar w:top="1134" w:right="1134" w:bottom="1134" w:left="1134" w:header="567" w:footer="567" w:gutter="0"/>
          <w:cols w:space="454"/>
          <w:docGrid w:linePitch="360"/>
        </w:sectPr>
      </w:pPr>
    </w:p>
    <w:p w14:paraId="01431DA8" w14:textId="7C7E3546" w:rsidR="00385586" w:rsidRDefault="00385586" w:rsidP="00385586">
      <w:pPr>
        <w:pStyle w:val="Heading2"/>
      </w:pPr>
      <w:bookmarkStart w:id="25" w:name="_Toc189044766"/>
      <w:r w:rsidRPr="00385586">
        <w:lastRenderedPageBreak/>
        <w:t>NATIONAL LIBRARY OF AUSTRALIA ENVIRONMENTAL ACTION PLAN 2024–2030</w:t>
      </w:r>
      <w:bookmarkEnd w:id="25"/>
    </w:p>
    <w:tbl>
      <w:tblPr>
        <w:tblStyle w:val="TableGrid"/>
        <w:tblW w:w="0" w:type="auto"/>
        <w:tblLook w:val="04A0" w:firstRow="1" w:lastRow="0" w:firstColumn="1" w:lastColumn="0" w:noHBand="0" w:noVBand="1"/>
      </w:tblPr>
      <w:tblGrid>
        <w:gridCol w:w="1536"/>
        <w:gridCol w:w="2190"/>
        <w:gridCol w:w="3239"/>
        <w:gridCol w:w="4687"/>
        <w:gridCol w:w="4552"/>
        <w:gridCol w:w="2713"/>
        <w:gridCol w:w="1243"/>
        <w:gridCol w:w="846"/>
        <w:gridCol w:w="1794"/>
      </w:tblGrid>
      <w:tr w:rsidR="00385586" w:rsidRPr="00385586" w14:paraId="39AA5253" w14:textId="77777777" w:rsidTr="00E5560E">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tcBorders>
              <w:bottom w:val="single" w:sz="4" w:space="0" w:color="auto"/>
            </w:tcBorders>
            <w:vAlign w:val="center"/>
          </w:tcPr>
          <w:p w14:paraId="5486ED06" w14:textId="305B5D86" w:rsidR="00385586" w:rsidRPr="00385586" w:rsidRDefault="00385586" w:rsidP="00CE65AA">
            <w:pPr>
              <w:pStyle w:val="BodyText"/>
              <w:jc w:val="center"/>
              <w:rPr>
                <w:sz w:val="19"/>
                <w:szCs w:val="19"/>
              </w:rPr>
            </w:pPr>
            <w:r w:rsidRPr="00385586">
              <w:rPr>
                <w:sz w:val="19"/>
                <w:szCs w:val="19"/>
              </w:rPr>
              <w:t>Category</w:t>
            </w:r>
          </w:p>
        </w:tc>
        <w:tc>
          <w:tcPr>
            <w:tcW w:w="2190" w:type="dxa"/>
            <w:tcBorders>
              <w:bottom w:val="single" w:sz="4" w:space="0" w:color="auto"/>
            </w:tcBorders>
            <w:vAlign w:val="center"/>
          </w:tcPr>
          <w:p w14:paraId="573FDA97" w14:textId="2D7949BA" w:rsidR="00385586" w:rsidRPr="00385586" w:rsidRDefault="00385586" w:rsidP="003F075E">
            <w:pPr>
              <w:pStyle w:val="BodyText"/>
              <w:jc w:val="center"/>
              <w:cnfStyle w:val="100000000000" w:firstRow="1" w:lastRow="0" w:firstColumn="0" w:lastColumn="0" w:oddVBand="0" w:evenVBand="0" w:oddHBand="0" w:evenHBand="0" w:firstRowFirstColumn="0" w:firstRowLastColumn="0" w:lastRowFirstColumn="0" w:lastRowLastColumn="0"/>
              <w:rPr>
                <w:sz w:val="19"/>
                <w:szCs w:val="19"/>
              </w:rPr>
            </w:pPr>
            <w:r w:rsidRPr="00385586">
              <w:rPr>
                <w:sz w:val="19"/>
                <w:szCs w:val="19"/>
              </w:rPr>
              <w:t>Target</w:t>
            </w:r>
          </w:p>
        </w:tc>
        <w:tc>
          <w:tcPr>
            <w:tcW w:w="3239" w:type="dxa"/>
            <w:vAlign w:val="center"/>
          </w:tcPr>
          <w:p w14:paraId="47B1C3C6" w14:textId="70DB4721" w:rsidR="00385586" w:rsidRPr="00385586" w:rsidRDefault="00385586" w:rsidP="003F075E">
            <w:pPr>
              <w:pStyle w:val="BodyText"/>
              <w:jc w:val="center"/>
              <w:cnfStyle w:val="100000000000" w:firstRow="1" w:lastRow="0" w:firstColumn="0" w:lastColumn="0" w:oddVBand="0" w:evenVBand="0" w:oddHBand="0" w:evenHBand="0" w:firstRowFirstColumn="0" w:firstRowLastColumn="0" w:lastRowFirstColumn="0" w:lastRowLastColumn="0"/>
              <w:rPr>
                <w:sz w:val="19"/>
                <w:szCs w:val="19"/>
              </w:rPr>
            </w:pPr>
            <w:r w:rsidRPr="00385586">
              <w:rPr>
                <w:sz w:val="19"/>
                <w:szCs w:val="19"/>
              </w:rPr>
              <w:t>High level action</w:t>
            </w:r>
          </w:p>
        </w:tc>
        <w:tc>
          <w:tcPr>
            <w:tcW w:w="4687" w:type="dxa"/>
            <w:vAlign w:val="center"/>
          </w:tcPr>
          <w:p w14:paraId="09B05282" w14:textId="658C2688" w:rsidR="00385586" w:rsidRPr="00385586" w:rsidRDefault="00385586" w:rsidP="003F075E">
            <w:pPr>
              <w:pStyle w:val="BodyText"/>
              <w:jc w:val="center"/>
              <w:cnfStyle w:val="100000000000" w:firstRow="1" w:lastRow="0" w:firstColumn="0" w:lastColumn="0" w:oddVBand="0" w:evenVBand="0" w:oddHBand="0" w:evenHBand="0" w:firstRowFirstColumn="0" w:firstRowLastColumn="0" w:lastRowFirstColumn="0" w:lastRowLastColumn="0"/>
              <w:rPr>
                <w:sz w:val="19"/>
                <w:szCs w:val="19"/>
              </w:rPr>
            </w:pPr>
            <w:r w:rsidRPr="00385586">
              <w:rPr>
                <w:sz w:val="19"/>
                <w:szCs w:val="19"/>
              </w:rPr>
              <w:t>Specific Actions</w:t>
            </w:r>
          </w:p>
        </w:tc>
        <w:tc>
          <w:tcPr>
            <w:tcW w:w="4552" w:type="dxa"/>
            <w:vAlign w:val="center"/>
          </w:tcPr>
          <w:p w14:paraId="4C59F4F5" w14:textId="659B0F4E" w:rsidR="00385586" w:rsidRPr="00385586" w:rsidRDefault="00385586" w:rsidP="003F075E">
            <w:pPr>
              <w:pStyle w:val="BodyText"/>
              <w:jc w:val="center"/>
              <w:cnfStyle w:val="100000000000" w:firstRow="1" w:lastRow="0" w:firstColumn="0" w:lastColumn="0" w:oddVBand="0" w:evenVBand="0" w:oddHBand="0" w:evenHBand="0" w:firstRowFirstColumn="0" w:firstRowLastColumn="0" w:lastRowFirstColumn="0" w:lastRowLastColumn="0"/>
              <w:rPr>
                <w:sz w:val="19"/>
                <w:szCs w:val="19"/>
              </w:rPr>
            </w:pPr>
            <w:r w:rsidRPr="00385586">
              <w:rPr>
                <w:sz w:val="19"/>
                <w:szCs w:val="19"/>
              </w:rPr>
              <w:t>Tasks</w:t>
            </w:r>
          </w:p>
        </w:tc>
        <w:tc>
          <w:tcPr>
            <w:tcW w:w="2713" w:type="dxa"/>
            <w:vAlign w:val="center"/>
          </w:tcPr>
          <w:p w14:paraId="32172988" w14:textId="4936B25C" w:rsidR="00385586" w:rsidRPr="00385586" w:rsidRDefault="00385586" w:rsidP="003F075E">
            <w:pPr>
              <w:pStyle w:val="BodyText"/>
              <w:jc w:val="center"/>
              <w:cnfStyle w:val="100000000000" w:firstRow="1" w:lastRow="0" w:firstColumn="0" w:lastColumn="0" w:oddVBand="0" w:evenVBand="0" w:oddHBand="0" w:evenHBand="0" w:firstRowFirstColumn="0" w:firstRowLastColumn="0" w:lastRowFirstColumn="0" w:lastRowLastColumn="0"/>
              <w:rPr>
                <w:sz w:val="19"/>
                <w:szCs w:val="19"/>
              </w:rPr>
            </w:pPr>
            <w:r w:rsidRPr="00385586">
              <w:rPr>
                <w:sz w:val="19"/>
                <w:szCs w:val="19"/>
              </w:rPr>
              <w:t>Responsible Officer / Project</w:t>
            </w:r>
          </w:p>
        </w:tc>
        <w:tc>
          <w:tcPr>
            <w:tcW w:w="1243" w:type="dxa"/>
            <w:vAlign w:val="center"/>
          </w:tcPr>
          <w:p w14:paraId="3DA107AB" w14:textId="0AE0ED5E" w:rsidR="00385586" w:rsidRPr="00385586" w:rsidRDefault="00385586" w:rsidP="003F075E">
            <w:pPr>
              <w:pStyle w:val="BodyText"/>
              <w:jc w:val="center"/>
              <w:cnfStyle w:val="100000000000" w:firstRow="1" w:lastRow="0" w:firstColumn="0" w:lastColumn="0" w:oddVBand="0" w:evenVBand="0" w:oddHBand="0" w:evenHBand="0" w:firstRowFirstColumn="0" w:firstRowLastColumn="0" w:lastRowFirstColumn="0" w:lastRowLastColumn="0"/>
              <w:rPr>
                <w:sz w:val="19"/>
                <w:szCs w:val="19"/>
              </w:rPr>
            </w:pPr>
            <w:r w:rsidRPr="00385586">
              <w:rPr>
                <w:sz w:val="19"/>
                <w:szCs w:val="19"/>
              </w:rPr>
              <w:t>Target Date</w:t>
            </w:r>
          </w:p>
        </w:tc>
        <w:tc>
          <w:tcPr>
            <w:tcW w:w="846" w:type="dxa"/>
            <w:vAlign w:val="center"/>
          </w:tcPr>
          <w:p w14:paraId="65B00CFA" w14:textId="79B73F0E" w:rsidR="00385586" w:rsidRPr="00385586" w:rsidRDefault="00385586" w:rsidP="003F075E">
            <w:pPr>
              <w:pStyle w:val="BodyText"/>
              <w:jc w:val="center"/>
              <w:cnfStyle w:val="100000000000" w:firstRow="1" w:lastRow="0" w:firstColumn="0" w:lastColumn="0" w:oddVBand="0" w:evenVBand="0" w:oddHBand="0" w:evenHBand="0" w:firstRowFirstColumn="0" w:firstRowLastColumn="0" w:lastRowFirstColumn="0" w:lastRowLastColumn="0"/>
              <w:rPr>
                <w:sz w:val="19"/>
                <w:szCs w:val="19"/>
              </w:rPr>
            </w:pPr>
            <w:r w:rsidRPr="00385586">
              <w:rPr>
                <w:sz w:val="19"/>
                <w:szCs w:val="19"/>
              </w:rPr>
              <w:t>Status (Traffic Light)</w:t>
            </w:r>
          </w:p>
        </w:tc>
        <w:tc>
          <w:tcPr>
            <w:tcW w:w="1794" w:type="dxa"/>
            <w:vAlign w:val="center"/>
          </w:tcPr>
          <w:p w14:paraId="2DEEB534" w14:textId="75A814E8" w:rsidR="00385586" w:rsidRPr="00385586" w:rsidRDefault="00385586" w:rsidP="003F075E">
            <w:pPr>
              <w:pStyle w:val="BodyText"/>
              <w:jc w:val="center"/>
              <w:cnfStyle w:val="100000000000" w:firstRow="1" w:lastRow="0" w:firstColumn="0" w:lastColumn="0" w:oddVBand="0" w:evenVBand="0" w:oddHBand="0" w:evenHBand="0" w:firstRowFirstColumn="0" w:firstRowLastColumn="0" w:lastRowFirstColumn="0" w:lastRowLastColumn="0"/>
              <w:rPr>
                <w:sz w:val="19"/>
                <w:szCs w:val="19"/>
              </w:rPr>
            </w:pPr>
            <w:r w:rsidRPr="00385586">
              <w:rPr>
                <w:sz w:val="19"/>
                <w:szCs w:val="19"/>
              </w:rPr>
              <w:t>Actions taken</w:t>
            </w:r>
          </w:p>
        </w:tc>
      </w:tr>
      <w:tr w:rsidR="007223A7" w:rsidRPr="00385586" w14:paraId="2D2C78F2" w14:textId="77777777" w:rsidTr="00E52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val="restart"/>
            <w:tcBorders>
              <w:bottom w:val="single" w:sz="18" w:space="0" w:color="auto"/>
            </w:tcBorders>
            <w:shd w:val="clear" w:color="auto" w:fill="EBF0DE"/>
            <w:vAlign w:val="center"/>
          </w:tcPr>
          <w:p w14:paraId="56250A1A" w14:textId="77777777" w:rsidR="007223A7" w:rsidRPr="008B649B" w:rsidRDefault="007223A7" w:rsidP="00CE65AA">
            <w:pPr>
              <w:pStyle w:val="BodyText"/>
              <w:jc w:val="center"/>
              <w:rPr>
                <w:b w:val="0"/>
                <w:bCs/>
                <w:color w:val="auto"/>
                <w:sz w:val="19"/>
                <w:szCs w:val="19"/>
              </w:rPr>
            </w:pPr>
          </w:p>
        </w:tc>
        <w:tc>
          <w:tcPr>
            <w:tcW w:w="2190" w:type="dxa"/>
            <w:vMerge w:val="restart"/>
            <w:tcBorders>
              <w:bottom w:val="single" w:sz="18" w:space="0" w:color="auto"/>
            </w:tcBorders>
            <w:shd w:val="clear" w:color="auto" w:fill="EBF0DE"/>
            <w:vAlign w:val="center"/>
          </w:tcPr>
          <w:p w14:paraId="30DC57BD"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85586">
              <w:rPr>
                <w:sz w:val="19"/>
                <w:szCs w:val="19"/>
              </w:rPr>
              <w:t>100% of NLA's electricity</w:t>
            </w:r>
          </w:p>
          <w:p w14:paraId="66015A04" w14:textId="101EB4FF"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C7350">
              <w:rPr>
                <w:sz w:val="19"/>
                <w:szCs w:val="19"/>
              </w:rPr>
              <w:t>renewable energy sources</w:t>
            </w:r>
          </w:p>
        </w:tc>
        <w:tc>
          <w:tcPr>
            <w:tcW w:w="3239" w:type="dxa"/>
            <w:vMerge w:val="restart"/>
            <w:shd w:val="clear" w:color="auto" w:fill="EBF0DE"/>
            <w:vAlign w:val="center"/>
          </w:tcPr>
          <w:p w14:paraId="5CE72BBC" w14:textId="28D0336F"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85586">
              <w:rPr>
                <w:sz w:val="19"/>
                <w:szCs w:val="19"/>
              </w:rPr>
              <w:t>Maximise opportunity for onsite renewable.</w:t>
            </w:r>
          </w:p>
        </w:tc>
        <w:tc>
          <w:tcPr>
            <w:tcW w:w="4687" w:type="dxa"/>
            <w:shd w:val="clear" w:color="auto" w:fill="EBF0DE"/>
            <w:vAlign w:val="center"/>
          </w:tcPr>
          <w:p w14:paraId="4B11C2FB" w14:textId="0850B339"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85586">
              <w:rPr>
                <w:sz w:val="19"/>
                <w:szCs w:val="19"/>
              </w:rPr>
              <w:t>Complete a solar PV feasibility assessment for Parkes (ACT) building especially focusing on:</w:t>
            </w:r>
          </w:p>
          <w:p w14:paraId="03720136" w14:textId="55748CE5" w:rsidR="007223A7" w:rsidRPr="00385586" w:rsidRDefault="007223A7" w:rsidP="003F075E">
            <w:pPr>
              <w:pStyle w:val="ListBullet"/>
              <w:cnfStyle w:val="000000100000" w:firstRow="0" w:lastRow="0" w:firstColumn="0" w:lastColumn="0" w:oddVBand="0" w:evenVBand="0" w:oddHBand="1" w:evenHBand="0" w:firstRowFirstColumn="0" w:firstRowLastColumn="0" w:lastRowFirstColumn="0" w:lastRowLastColumn="0"/>
              <w:rPr>
                <w:sz w:val="19"/>
                <w:szCs w:val="19"/>
              </w:rPr>
            </w:pPr>
            <w:r w:rsidRPr="00385586">
              <w:rPr>
                <w:sz w:val="19"/>
                <w:szCs w:val="19"/>
              </w:rPr>
              <w:t>Heritage constraints</w:t>
            </w:r>
          </w:p>
          <w:p w14:paraId="47A528EB" w14:textId="25232A05" w:rsidR="007223A7" w:rsidRPr="00385586" w:rsidRDefault="007223A7" w:rsidP="003F075E">
            <w:pPr>
              <w:pStyle w:val="ListBullet"/>
              <w:cnfStyle w:val="000000100000" w:firstRow="0" w:lastRow="0" w:firstColumn="0" w:lastColumn="0" w:oddVBand="0" w:evenVBand="0" w:oddHBand="1" w:evenHBand="0" w:firstRowFirstColumn="0" w:firstRowLastColumn="0" w:lastRowFirstColumn="0" w:lastRowLastColumn="0"/>
              <w:rPr>
                <w:sz w:val="19"/>
                <w:szCs w:val="19"/>
              </w:rPr>
            </w:pPr>
            <w:r w:rsidRPr="00385586">
              <w:rPr>
                <w:sz w:val="19"/>
                <w:szCs w:val="19"/>
              </w:rPr>
              <w:t>Requirements from National Capital Authority</w:t>
            </w:r>
          </w:p>
          <w:p w14:paraId="261F90F8" w14:textId="772D01D1" w:rsidR="007223A7" w:rsidRPr="00385586" w:rsidRDefault="007223A7" w:rsidP="003F075E">
            <w:pPr>
              <w:pStyle w:val="ListBullet"/>
              <w:cnfStyle w:val="000000100000" w:firstRow="0" w:lastRow="0" w:firstColumn="0" w:lastColumn="0" w:oddVBand="0" w:evenVBand="0" w:oddHBand="1" w:evenHBand="0" w:firstRowFirstColumn="0" w:firstRowLastColumn="0" w:lastRowFirstColumn="0" w:lastRowLastColumn="0"/>
              <w:rPr>
                <w:sz w:val="19"/>
                <w:szCs w:val="19"/>
              </w:rPr>
            </w:pPr>
            <w:r w:rsidRPr="00385586">
              <w:rPr>
                <w:sz w:val="19"/>
                <w:szCs w:val="19"/>
              </w:rPr>
              <w:t>The actual and predicted electrical load profile</w:t>
            </w:r>
          </w:p>
          <w:p w14:paraId="2B85B4CC" w14:textId="13C9364D"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85586">
              <w:rPr>
                <w:sz w:val="19"/>
                <w:szCs w:val="19"/>
              </w:rPr>
              <w:t>Note that 300-550kW may be feasible on this building. The typical daytime electricity demand for NLA is over 600kW so it is unlikely that significant export would be required subject to final confirmation if Authority limits exits.</w:t>
            </w:r>
          </w:p>
        </w:tc>
        <w:tc>
          <w:tcPr>
            <w:tcW w:w="4552" w:type="dxa"/>
            <w:shd w:val="clear" w:color="auto" w:fill="EBF0DE"/>
            <w:vAlign w:val="center"/>
          </w:tcPr>
          <w:p w14:paraId="4375C65C" w14:textId="52A4C7AB"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F075E">
              <w:rPr>
                <w:sz w:val="19"/>
                <w:szCs w:val="19"/>
              </w:rPr>
              <w:t>Investigate and report on options for solar PV installation at the Parkes building.</w:t>
            </w:r>
          </w:p>
        </w:tc>
        <w:tc>
          <w:tcPr>
            <w:tcW w:w="2713" w:type="dxa"/>
            <w:shd w:val="clear" w:color="auto" w:fill="EBF0DE"/>
            <w:vAlign w:val="center"/>
          </w:tcPr>
          <w:p w14:paraId="18477F81" w14:textId="67462D44"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F075E">
              <w:rPr>
                <w:sz w:val="19"/>
                <w:szCs w:val="19"/>
              </w:rPr>
              <w:t xml:space="preserve">Director Facilities and Security (FaS) </w:t>
            </w:r>
            <w:r>
              <w:rPr>
                <w:sz w:val="19"/>
                <w:szCs w:val="19"/>
              </w:rPr>
              <w:t>–</w:t>
            </w:r>
            <w:r w:rsidRPr="003F075E">
              <w:rPr>
                <w:sz w:val="19"/>
                <w:szCs w:val="19"/>
              </w:rPr>
              <w:t xml:space="preserve"> Environmental Action Plan</w:t>
            </w:r>
          </w:p>
        </w:tc>
        <w:tc>
          <w:tcPr>
            <w:tcW w:w="1243" w:type="dxa"/>
            <w:vMerge w:val="restart"/>
            <w:shd w:val="clear" w:color="auto" w:fill="EBF0DE"/>
            <w:vAlign w:val="center"/>
          </w:tcPr>
          <w:p w14:paraId="09F347AA" w14:textId="35301208" w:rsidR="007223A7" w:rsidRPr="00385586" w:rsidRDefault="007223A7" w:rsidP="000C7350">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3F075E">
              <w:rPr>
                <w:sz w:val="19"/>
                <w:szCs w:val="19"/>
              </w:rPr>
              <w:t>2024</w:t>
            </w:r>
          </w:p>
        </w:tc>
        <w:tc>
          <w:tcPr>
            <w:tcW w:w="846" w:type="dxa"/>
            <w:vAlign w:val="center"/>
          </w:tcPr>
          <w:p w14:paraId="55110964"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09A229DB" w14:textId="1D7900D6" w:rsidR="007223A7" w:rsidRPr="00385586" w:rsidRDefault="007223A7" w:rsidP="003F075E">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3F075E">
              <w:rPr>
                <w:sz w:val="19"/>
                <w:szCs w:val="19"/>
              </w:rPr>
              <w:t>Not yet started.</w:t>
            </w:r>
          </w:p>
        </w:tc>
      </w:tr>
      <w:tr w:rsidR="007223A7" w:rsidRPr="00385586" w14:paraId="69C383BF" w14:textId="77777777" w:rsidTr="00E52BC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1E28B335" w14:textId="77777777" w:rsidR="007223A7" w:rsidRPr="008B649B" w:rsidRDefault="007223A7" w:rsidP="00CE65AA">
            <w:pPr>
              <w:pStyle w:val="BodyText"/>
              <w:jc w:val="center"/>
              <w:rPr>
                <w:b w:val="0"/>
                <w:bCs/>
                <w:color w:val="auto"/>
                <w:sz w:val="19"/>
                <w:szCs w:val="19"/>
              </w:rPr>
            </w:pPr>
          </w:p>
        </w:tc>
        <w:tc>
          <w:tcPr>
            <w:tcW w:w="2190" w:type="dxa"/>
            <w:vMerge/>
            <w:tcBorders>
              <w:bottom w:val="single" w:sz="18" w:space="0" w:color="auto"/>
            </w:tcBorders>
            <w:shd w:val="clear" w:color="auto" w:fill="EBF0DE"/>
            <w:vAlign w:val="center"/>
          </w:tcPr>
          <w:p w14:paraId="1A6FC32F" w14:textId="62C5BFD9"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shd w:val="clear" w:color="auto" w:fill="EBF0DE"/>
            <w:vAlign w:val="center"/>
          </w:tcPr>
          <w:p w14:paraId="4C9FAE20"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shd w:val="clear" w:color="auto" w:fill="EBF0DE"/>
            <w:vAlign w:val="center"/>
          </w:tcPr>
          <w:p w14:paraId="6CE798B3" w14:textId="77777777" w:rsidR="007223A7" w:rsidRPr="003F075E"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3F075E">
              <w:rPr>
                <w:sz w:val="19"/>
                <w:szCs w:val="19"/>
              </w:rPr>
              <w:t>Complete a solar PV feasibility assessment for Hume Repository, especially focusing on the actual and predicted electrical load profile</w:t>
            </w:r>
          </w:p>
          <w:p w14:paraId="24E7E97A" w14:textId="43D17778"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3F075E">
              <w:rPr>
                <w:sz w:val="19"/>
                <w:szCs w:val="19"/>
              </w:rPr>
              <w:t>Potentially 300kW may be feasible on this building, which is far in excess of the typical demand.</w:t>
            </w:r>
          </w:p>
        </w:tc>
        <w:tc>
          <w:tcPr>
            <w:tcW w:w="4552" w:type="dxa"/>
            <w:shd w:val="clear" w:color="auto" w:fill="EBF0DE"/>
            <w:vAlign w:val="center"/>
          </w:tcPr>
          <w:p w14:paraId="6FF4BDB7" w14:textId="1BD2DA84"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3F075E">
              <w:rPr>
                <w:sz w:val="19"/>
                <w:szCs w:val="19"/>
              </w:rPr>
              <w:t>Include solar PV as a design option for the northern extension of Hume Repository. Note: Refer Hume Repository Solar PV Report (Rudds, Dec 2012).</w:t>
            </w:r>
          </w:p>
        </w:tc>
        <w:tc>
          <w:tcPr>
            <w:tcW w:w="2713" w:type="dxa"/>
            <w:shd w:val="clear" w:color="auto" w:fill="EBF0DE"/>
            <w:vAlign w:val="center"/>
          </w:tcPr>
          <w:p w14:paraId="1B1F11DD" w14:textId="49F9617B"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3F075E">
              <w:rPr>
                <w:sz w:val="19"/>
                <w:szCs w:val="19"/>
              </w:rPr>
              <w:t>Director Collection Storage - Hume Repository Northern Extension project</w:t>
            </w:r>
          </w:p>
        </w:tc>
        <w:tc>
          <w:tcPr>
            <w:tcW w:w="1243" w:type="dxa"/>
            <w:vMerge/>
            <w:shd w:val="clear" w:color="auto" w:fill="EBF0DE"/>
            <w:vAlign w:val="center"/>
          </w:tcPr>
          <w:p w14:paraId="11FD12D8" w14:textId="77777777" w:rsidR="007223A7" w:rsidRPr="00385586" w:rsidRDefault="007223A7" w:rsidP="000C7350">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846" w:type="dxa"/>
            <w:shd w:val="clear" w:color="auto" w:fill="92D050"/>
            <w:vAlign w:val="center"/>
          </w:tcPr>
          <w:p w14:paraId="34C8ADDA"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11C265AE" w14:textId="3E55A5F1" w:rsidR="007223A7" w:rsidRPr="00385586" w:rsidRDefault="007223A7" w:rsidP="003F075E">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3F075E">
              <w:rPr>
                <w:sz w:val="19"/>
                <w:szCs w:val="19"/>
              </w:rPr>
              <w:t>Started - Hume Repository extension design underway.</w:t>
            </w:r>
          </w:p>
        </w:tc>
      </w:tr>
      <w:tr w:rsidR="007223A7" w:rsidRPr="00385586" w14:paraId="50366C03" w14:textId="77777777" w:rsidTr="00E52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0CA237CB" w14:textId="77777777" w:rsidR="007223A7" w:rsidRPr="008B649B" w:rsidRDefault="007223A7" w:rsidP="00CE65AA">
            <w:pPr>
              <w:pStyle w:val="BodyText"/>
              <w:jc w:val="center"/>
              <w:rPr>
                <w:b w:val="0"/>
                <w:bCs/>
                <w:color w:val="auto"/>
                <w:sz w:val="19"/>
                <w:szCs w:val="19"/>
              </w:rPr>
            </w:pPr>
          </w:p>
        </w:tc>
        <w:tc>
          <w:tcPr>
            <w:tcW w:w="2190" w:type="dxa"/>
            <w:vMerge/>
            <w:tcBorders>
              <w:bottom w:val="single" w:sz="18" w:space="0" w:color="auto"/>
            </w:tcBorders>
            <w:shd w:val="clear" w:color="auto" w:fill="EBF0DE"/>
            <w:vAlign w:val="center"/>
          </w:tcPr>
          <w:p w14:paraId="46430E75" w14:textId="31A0DDD2"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shd w:val="clear" w:color="auto" w:fill="EBF0DE"/>
            <w:vAlign w:val="center"/>
          </w:tcPr>
          <w:p w14:paraId="158E82B0"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EBF0DE"/>
            <w:vAlign w:val="center"/>
          </w:tcPr>
          <w:p w14:paraId="173847CC" w14:textId="706B8806"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F075E">
              <w:rPr>
                <w:sz w:val="19"/>
                <w:szCs w:val="19"/>
              </w:rPr>
              <w:t>Plan out investment for on-site renewable energy generation projects over a period of 2</w:t>
            </w:r>
            <w:r>
              <w:rPr>
                <w:sz w:val="19"/>
                <w:szCs w:val="19"/>
              </w:rPr>
              <w:t>–</w:t>
            </w:r>
            <w:r w:rsidRPr="003F075E">
              <w:rPr>
                <w:sz w:val="19"/>
                <w:szCs w:val="19"/>
              </w:rPr>
              <w:t>5 years, and provide ‘cost assurity’ on level of funding needed.</w:t>
            </w:r>
          </w:p>
        </w:tc>
        <w:tc>
          <w:tcPr>
            <w:tcW w:w="4552" w:type="dxa"/>
            <w:vMerge w:val="restart"/>
            <w:shd w:val="clear" w:color="auto" w:fill="EBF0DE"/>
            <w:vAlign w:val="center"/>
          </w:tcPr>
          <w:p w14:paraId="0AA60AAD" w14:textId="77777777" w:rsidR="007223A7" w:rsidRPr="003F075E"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F075E">
              <w:rPr>
                <w:sz w:val="19"/>
                <w:szCs w:val="19"/>
              </w:rPr>
              <w:t>Cost estimates to be included in Parkes building Solar PV report above.</w:t>
            </w:r>
          </w:p>
          <w:p w14:paraId="1C2E157D" w14:textId="77777777" w:rsidR="007223A7" w:rsidRPr="003F075E"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F075E">
              <w:rPr>
                <w:sz w:val="19"/>
                <w:szCs w:val="19"/>
              </w:rPr>
              <w:t>NLA to decide whether to proceed, and allocate budget to the project. Prepare roll-out plan and program.</w:t>
            </w:r>
          </w:p>
          <w:p w14:paraId="652716E1" w14:textId="74C7B92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F075E">
              <w:rPr>
                <w:sz w:val="19"/>
                <w:szCs w:val="19"/>
              </w:rPr>
              <w:t>Engage contractor to undertake installation</w:t>
            </w:r>
          </w:p>
        </w:tc>
        <w:tc>
          <w:tcPr>
            <w:tcW w:w="2713" w:type="dxa"/>
            <w:vMerge w:val="restart"/>
            <w:shd w:val="clear" w:color="auto" w:fill="EBF0DE"/>
            <w:vAlign w:val="center"/>
          </w:tcPr>
          <w:p w14:paraId="27A5914D" w14:textId="46C1AC95"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F075E">
              <w:rPr>
                <w:sz w:val="19"/>
                <w:szCs w:val="19"/>
              </w:rPr>
              <w:t xml:space="preserve">Director Facilities and Security (FaS) </w:t>
            </w:r>
            <w:r>
              <w:rPr>
                <w:sz w:val="19"/>
                <w:szCs w:val="19"/>
              </w:rPr>
              <w:t>–</w:t>
            </w:r>
            <w:r w:rsidRPr="003F075E">
              <w:rPr>
                <w:sz w:val="19"/>
                <w:szCs w:val="19"/>
              </w:rPr>
              <w:t xml:space="preserve"> Environmental</w:t>
            </w:r>
            <w:r>
              <w:rPr>
                <w:sz w:val="19"/>
                <w:szCs w:val="19"/>
              </w:rPr>
              <w:t xml:space="preserve"> </w:t>
            </w:r>
            <w:r w:rsidRPr="003F075E">
              <w:rPr>
                <w:sz w:val="19"/>
                <w:szCs w:val="19"/>
              </w:rPr>
              <w:t>Action Plan</w:t>
            </w:r>
          </w:p>
        </w:tc>
        <w:tc>
          <w:tcPr>
            <w:tcW w:w="1243" w:type="dxa"/>
            <w:vMerge w:val="restart"/>
            <w:shd w:val="clear" w:color="auto" w:fill="EBF0DE"/>
            <w:vAlign w:val="center"/>
          </w:tcPr>
          <w:p w14:paraId="15C40F77" w14:textId="3566E824" w:rsidR="007223A7" w:rsidRPr="00385586" w:rsidRDefault="007223A7" w:rsidP="000C7350">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3F075E">
              <w:rPr>
                <w:sz w:val="19"/>
                <w:szCs w:val="19"/>
              </w:rPr>
              <w:t>2025</w:t>
            </w:r>
            <w:r>
              <w:rPr>
                <w:sz w:val="19"/>
                <w:szCs w:val="19"/>
              </w:rPr>
              <w:t>–</w:t>
            </w:r>
            <w:r w:rsidRPr="003F075E">
              <w:rPr>
                <w:sz w:val="19"/>
                <w:szCs w:val="19"/>
              </w:rPr>
              <w:t>2028</w:t>
            </w:r>
          </w:p>
        </w:tc>
        <w:tc>
          <w:tcPr>
            <w:tcW w:w="846" w:type="dxa"/>
            <w:vMerge w:val="restart"/>
            <w:vAlign w:val="center"/>
          </w:tcPr>
          <w:p w14:paraId="1D920F91"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Merge w:val="restart"/>
            <w:vAlign w:val="center"/>
          </w:tcPr>
          <w:p w14:paraId="076BDE28" w14:textId="6BD041E2" w:rsidR="007223A7" w:rsidRPr="00385586" w:rsidRDefault="007223A7" w:rsidP="003F075E">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3F075E">
              <w:rPr>
                <w:sz w:val="19"/>
                <w:szCs w:val="19"/>
              </w:rPr>
              <w:t>Not yet started</w:t>
            </w:r>
          </w:p>
        </w:tc>
      </w:tr>
      <w:tr w:rsidR="007223A7" w:rsidRPr="00385586" w14:paraId="7B01A41C" w14:textId="77777777" w:rsidTr="00E52BC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vAlign w:val="center"/>
          </w:tcPr>
          <w:p w14:paraId="52DA93DE" w14:textId="77777777" w:rsidR="007223A7" w:rsidRPr="008B649B" w:rsidRDefault="007223A7" w:rsidP="00CE65AA">
            <w:pPr>
              <w:pStyle w:val="BodyText"/>
              <w:jc w:val="center"/>
              <w:rPr>
                <w:b w:val="0"/>
                <w:bCs/>
                <w:color w:val="auto"/>
                <w:sz w:val="19"/>
                <w:szCs w:val="19"/>
              </w:rPr>
            </w:pPr>
          </w:p>
        </w:tc>
        <w:tc>
          <w:tcPr>
            <w:tcW w:w="2190" w:type="dxa"/>
            <w:vMerge/>
            <w:tcBorders>
              <w:bottom w:val="single" w:sz="18" w:space="0" w:color="auto"/>
            </w:tcBorders>
            <w:vAlign w:val="center"/>
          </w:tcPr>
          <w:p w14:paraId="26679141" w14:textId="4C6E5C42"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6E3C29C6"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shd w:val="clear" w:color="auto" w:fill="EBF0DE"/>
            <w:vAlign w:val="center"/>
          </w:tcPr>
          <w:p w14:paraId="66B62698" w14:textId="77777777" w:rsidR="007223A7" w:rsidRPr="003F075E"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3F075E">
              <w:rPr>
                <w:sz w:val="19"/>
                <w:szCs w:val="19"/>
              </w:rPr>
              <w:t>Establishment of a solar PV system roll-out plan.</w:t>
            </w:r>
          </w:p>
          <w:p w14:paraId="151B95DB" w14:textId="74F3775F"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3F075E">
              <w:rPr>
                <w:sz w:val="19"/>
                <w:szCs w:val="19"/>
              </w:rPr>
              <w:t>Workforce planning to ensure the library has the capacity to deliver the plan.</w:t>
            </w:r>
          </w:p>
        </w:tc>
        <w:tc>
          <w:tcPr>
            <w:tcW w:w="4552" w:type="dxa"/>
            <w:vMerge/>
            <w:vAlign w:val="center"/>
          </w:tcPr>
          <w:p w14:paraId="5E50AF06"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2713" w:type="dxa"/>
            <w:vMerge/>
            <w:vAlign w:val="center"/>
          </w:tcPr>
          <w:p w14:paraId="5857696C"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vMerge/>
            <w:shd w:val="clear" w:color="auto" w:fill="EBF0DE"/>
            <w:vAlign w:val="center"/>
          </w:tcPr>
          <w:p w14:paraId="2C7431D2" w14:textId="77777777" w:rsidR="007223A7" w:rsidRPr="00385586" w:rsidRDefault="007223A7" w:rsidP="000C7350">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846" w:type="dxa"/>
            <w:vMerge/>
            <w:vAlign w:val="center"/>
          </w:tcPr>
          <w:p w14:paraId="00A81A1D"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Merge/>
            <w:vAlign w:val="center"/>
          </w:tcPr>
          <w:p w14:paraId="4BFE6F53" w14:textId="77777777" w:rsidR="007223A7" w:rsidRPr="00385586" w:rsidRDefault="007223A7" w:rsidP="003F075E">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7223A7" w:rsidRPr="00385586" w14:paraId="0CE0A54E" w14:textId="77777777" w:rsidTr="00E52BC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vAlign w:val="center"/>
          </w:tcPr>
          <w:p w14:paraId="0901AD21" w14:textId="77777777" w:rsidR="007223A7" w:rsidRPr="008B649B" w:rsidRDefault="007223A7" w:rsidP="00CE65AA">
            <w:pPr>
              <w:pStyle w:val="BodyText"/>
              <w:jc w:val="center"/>
              <w:rPr>
                <w:b w:val="0"/>
                <w:bCs/>
                <w:color w:val="auto"/>
                <w:sz w:val="19"/>
                <w:szCs w:val="19"/>
              </w:rPr>
            </w:pPr>
          </w:p>
        </w:tc>
        <w:tc>
          <w:tcPr>
            <w:tcW w:w="2190" w:type="dxa"/>
            <w:vMerge/>
            <w:tcBorders>
              <w:bottom w:val="single" w:sz="18" w:space="0" w:color="auto"/>
            </w:tcBorders>
            <w:vAlign w:val="center"/>
          </w:tcPr>
          <w:p w14:paraId="205B6E48" w14:textId="55C3A390"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ign w:val="center"/>
          </w:tcPr>
          <w:p w14:paraId="6EA288D6"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EBF0DE"/>
            <w:vAlign w:val="center"/>
          </w:tcPr>
          <w:p w14:paraId="6C685AEC" w14:textId="75A693CD"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F075E">
              <w:rPr>
                <w:sz w:val="19"/>
                <w:szCs w:val="19"/>
              </w:rPr>
              <w:t>Deliver solar PV system installations</w:t>
            </w:r>
          </w:p>
        </w:tc>
        <w:tc>
          <w:tcPr>
            <w:tcW w:w="4552" w:type="dxa"/>
            <w:vMerge/>
            <w:vAlign w:val="center"/>
          </w:tcPr>
          <w:p w14:paraId="7A750033"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2713" w:type="dxa"/>
            <w:vMerge/>
            <w:vAlign w:val="center"/>
          </w:tcPr>
          <w:p w14:paraId="75959717"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243" w:type="dxa"/>
            <w:vMerge/>
            <w:shd w:val="clear" w:color="auto" w:fill="EBF0DE"/>
            <w:vAlign w:val="center"/>
          </w:tcPr>
          <w:p w14:paraId="06D24339" w14:textId="77777777" w:rsidR="007223A7" w:rsidRPr="00385586" w:rsidRDefault="007223A7" w:rsidP="000C7350">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846" w:type="dxa"/>
            <w:vMerge/>
            <w:vAlign w:val="center"/>
          </w:tcPr>
          <w:p w14:paraId="4B698A8B"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Merge/>
            <w:vAlign w:val="center"/>
          </w:tcPr>
          <w:p w14:paraId="2AF4D01D" w14:textId="77777777" w:rsidR="007223A7" w:rsidRPr="00385586" w:rsidRDefault="007223A7" w:rsidP="003F075E">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7223A7" w:rsidRPr="00385586" w14:paraId="7F4BD61D"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F0F6EA" w:themeFill="accent6" w:themeFillTint="33"/>
            <w:vAlign w:val="center"/>
          </w:tcPr>
          <w:p w14:paraId="213260BA" w14:textId="77777777" w:rsidR="007223A7" w:rsidRPr="003F075E" w:rsidRDefault="007223A7" w:rsidP="00CE65AA">
            <w:pPr>
              <w:pStyle w:val="BodyText"/>
              <w:jc w:val="center"/>
              <w:rPr>
                <w:b w:val="0"/>
                <w:bCs/>
                <w:color w:val="auto"/>
                <w:sz w:val="19"/>
                <w:szCs w:val="19"/>
              </w:rPr>
            </w:pPr>
          </w:p>
        </w:tc>
        <w:tc>
          <w:tcPr>
            <w:tcW w:w="2190" w:type="dxa"/>
            <w:vMerge/>
            <w:tcBorders>
              <w:bottom w:val="single" w:sz="18" w:space="0" w:color="auto"/>
            </w:tcBorders>
            <w:shd w:val="clear" w:color="auto" w:fill="F0F6EA" w:themeFill="accent6" w:themeFillTint="33"/>
            <w:vAlign w:val="center"/>
          </w:tcPr>
          <w:p w14:paraId="24B58CAC" w14:textId="4E0B785C"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restart"/>
            <w:shd w:val="clear" w:color="auto" w:fill="F1F1F1"/>
            <w:vAlign w:val="center"/>
          </w:tcPr>
          <w:p w14:paraId="63E278CD" w14:textId="443391D7" w:rsidR="007223A7" w:rsidRPr="000C7350" w:rsidRDefault="007223A7" w:rsidP="003F075E">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0C7350">
              <w:rPr>
                <w:b/>
                <w:bCs/>
                <w:sz w:val="19"/>
                <w:szCs w:val="19"/>
              </w:rPr>
              <w:t>Aust Government Net Zero target: Procure 100% renewable electricity.</w:t>
            </w:r>
          </w:p>
        </w:tc>
        <w:tc>
          <w:tcPr>
            <w:tcW w:w="4687" w:type="dxa"/>
            <w:shd w:val="clear" w:color="auto" w:fill="F1F1F1"/>
            <w:vAlign w:val="center"/>
          </w:tcPr>
          <w:p w14:paraId="024133E8" w14:textId="6908B047" w:rsidR="007223A7" w:rsidRPr="000C7350" w:rsidRDefault="007223A7" w:rsidP="000C7350">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0C7350">
              <w:rPr>
                <w:b/>
                <w:bCs/>
                <w:sz w:val="19"/>
                <w:szCs w:val="19"/>
              </w:rPr>
              <w:t>NOTE: ACT already has 100% renewable electricity already in place.</w:t>
            </w:r>
          </w:p>
        </w:tc>
        <w:tc>
          <w:tcPr>
            <w:tcW w:w="4552" w:type="dxa"/>
            <w:shd w:val="clear" w:color="auto" w:fill="F1F1F1"/>
            <w:vAlign w:val="center"/>
          </w:tcPr>
          <w:p w14:paraId="1A71002F" w14:textId="7E29F9B6" w:rsidR="007223A7" w:rsidRPr="000C7350" w:rsidRDefault="007223A7" w:rsidP="000C7350">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0C7350">
              <w:rPr>
                <w:b/>
                <w:bCs/>
                <w:sz w:val="19"/>
                <w:szCs w:val="19"/>
              </w:rPr>
              <w:t>WoAG - Defence led. Monitor.</w:t>
            </w:r>
          </w:p>
        </w:tc>
        <w:tc>
          <w:tcPr>
            <w:tcW w:w="2713" w:type="dxa"/>
            <w:vMerge w:val="restart"/>
            <w:shd w:val="clear" w:color="auto" w:fill="F1F1F1"/>
            <w:vAlign w:val="center"/>
          </w:tcPr>
          <w:p w14:paraId="7C20C7B1" w14:textId="0C2668CE"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3F075E">
              <w:rPr>
                <w:sz w:val="19"/>
                <w:szCs w:val="19"/>
              </w:rPr>
              <w:t xml:space="preserve">Director Facilities and Security (FaS) </w:t>
            </w:r>
            <w:r>
              <w:rPr>
                <w:sz w:val="19"/>
                <w:szCs w:val="19"/>
              </w:rPr>
              <w:t>–</w:t>
            </w:r>
            <w:r w:rsidRPr="003F075E">
              <w:rPr>
                <w:sz w:val="19"/>
                <w:szCs w:val="19"/>
              </w:rPr>
              <w:t xml:space="preserve"> Environmental</w:t>
            </w:r>
            <w:r>
              <w:rPr>
                <w:sz w:val="19"/>
                <w:szCs w:val="19"/>
              </w:rPr>
              <w:t xml:space="preserve"> </w:t>
            </w:r>
            <w:r w:rsidRPr="003F075E">
              <w:rPr>
                <w:sz w:val="19"/>
                <w:szCs w:val="19"/>
              </w:rPr>
              <w:t>Action Plan</w:t>
            </w:r>
          </w:p>
        </w:tc>
        <w:tc>
          <w:tcPr>
            <w:tcW w:w="1243" w:type="dxa"/>
            <w:shd w:val="clear" w:color="auto" w:fill="F1F1F1"/>
            <w:vAlign w:val="center"/>
          </w:tcPr>
          <w:p w14:paraId="1099C01F" w14:textId="42830936" w:rsidR="007223A7" w:rsidRPr="00385586" w:rsidRDefault="007223A7" w:rsidP="000C7350">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0C7350">
              <w:rPr>
                <w:sz w:val="19"/>
                <w:szCs w:val="19"/>
              </w:rPr>
              <w:t>2023</w:t>
            </w:r>
            <w:r>
              <w:rPr>
                <w:sz w:val="19"/>
                <w:szCs w:val="19"/>
              </w:rPr>
              <w:t>–</w:t>
            </w:r>
            <w:r w:rsidRPr="000C7350">
              <w:rPr>
                <w:sz w:val="19"/>
                <w:szCs w:val="19"/>
              </w:rPr>
              <w:t>2030</w:t>
            </w:r>
          </w:p>
        </w:tc>
        <w:tc>
          <w:tcPr>
            <w:tcW w:w="846" w:type="dxa"/>
            <w:shd w:val="clear" w:color="auto" w:fill="92D050"/>
            <w:vAlign w:val="center"/>
          </w:tcPr>
          <w:p w14:paraId="756C319C"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52B83165" w14:textId="229E49DE" w:rsidR="007223A7" w:rsidRPr="00385586" w:rsidRDefault="007223A7" w:rsidP="000C7350">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0C7350">
              <w:rPr>
                <w:sz w:val="19"/>
                <w:szCs w:val="19"/>
              </w:rPr>
              <w:t>Completed</w:t>
            </w:r>
          </w:p>
        </w:tc>
      </w:tr>
      <w:tr w:rsidR="007223A7" w:rsidRPr="00385586" w14:paraId="4E31403F"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F0F6EA" w:themeFill="accent6" w:themeFillTint="33"/>
            <w:vAlign w:val="center"/>
          </w:tcPr>
          <w:p w14:paraId="1B62225B" w14:textId="77777777" w:rsidR="007223A7" w:rsidRPr="003F075E" w:rsidRDefault="007223A7" w:rsidP="00CE65AA">
            <w:pPr>
              <w:pStyle w:val="BodyText"/>
              <w:jc w:val="center"/>
              <w:rPr>
                <w:b w:val="0"/>
                <w:bCs/>
                <w:color w:val="auto"/>
                <w:sz w:val="19"/>
                <w:szCs w:val="19"/>
              </w:rPr>
            </w:pPr>
          </w:p>
        </w:tc>
        <w:tc>
          <w:tcPr>
            <w:tcW w:w="2190" w:type="dxa"/>
            <w:vMerge/>
            <w:tcBorders>
              <w:bottom w:val="single" w:sz="18" w:space="0" w:color="auto"/>
            </w:tcBorders>
            <w:shd w:val="clear" w:color="auto" w:fill="F0F6EA" w:themeFill="accent6" w:themeFillTint="33"/>
            <w:vAlign w:val="center"/>
          </w:tcPr>
          <w:p w14:paraId="1ECCAE70"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shd w:val="clear" w:color="auto" w:fill="F1F1F1"/>
            <w:vAlign w:val="center"/>
          </w:tcPr>
          <w:p w14:paraId="2D4CCD10"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F1F1F1"/>
            <w:vAlign w:val="center"/>
          </w:tcPr>
          <w:p w14:paraId="7663B880" w14:textId="6B152C4F" w:rsidR="007223A7" w:rsidRPr="000C7350" w:rsidRDefault="007223A7" w:rsidP="000C7350">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0C7350">
              <w:rPr>
                <w:b/>
                <w:bCs/>
                <w:sz w:val="19"/>
                <w:szCs w:val="19"/>
              </w:rPr>
              <w:t>Whole-of-Australian-Government (WOAG) electricity procurements begin. Entities must procure electricity through these arrangements when in place in their jurisdiction.</w:t>
            </w:r>
          </w:p>
        </w:tc>
        <w:tc>
          <w:tcPr>
            <w:tcW w:w="4552" w:type="dxa"/>
            <w:shd w:val="clear" w:color="auto" w:fill="F1F1F1"/>
            <w:vAlign w:val="center"/>
          </w:tcPr>
          <w:p w14:paraId="554969BF" w14:textId="77777777" w:rsidR="007223A7" w:rsidRPr="000C7350" w:rsidRDefault="007223A7" w:rsidP="000C7350">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0C7350">
              <w:rPr>
                <w:b/>
                <w:bCs/>
                <w:sz w:val="19"/>
                <w:szCs w:val="19"/>
              </w:rPr>
              <w:t>Monitor.</w:t>
            </w:r>
          </w:p>
          <w:p w14:paraId="6AA9F099" w14:textId="2EDAF2A5" w:rsidR="007223A7" w:rsidRPr="000C7350" w:rsidRDefault="007223A7" w:rsidP="003F075E">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0C7350">
              <w:rPr>
                <w:b/>
                <w:bCs/>
                <w:sz w:val="19"/>
                <w:szCs w:val="19"/>
              </w:rPr>
              <w:t>Implement when existing contract runs out.</w:t>
            </w:r>
          </w:p>
        </w:tc>
        <w:tc>
          <w:tcPr>
            <w:tcW w:w="2713" w:type="dxa"/>
            <w:vMerge/>
            <w:shd w:val="clear" w:color="auto" w:fill="F1F1F1"/>
            <w:vAlign w:val="center"/>
          </w:tcPr>
          <w:p w14:paraId="147FFF37"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243" w:type="dxa"/>
            <w:shd w:val="clear" w:color="auto" w:fill="F1F1F1"/>
            <w:vAlign w:val="center"/>
          </w:tcPr>
          <w:p w14:paraId="0D6EAE76" w14:textId="5A214405" w:rsidR="007223A7" w:rsidRPr="00385586" w:rsidRDefault="007223A7" w:rsidP="000C7350">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0C7350">
              <w:rPr>
                <w:sz w:val="19"/>
                <w:szCs w:val="19"/>
              </w:rPr>
              <w:t>2024</w:t>
            </w:r>
          </w:p>
        </w:tc>
        <w:tc>
          <w:tcPr>
            <w:tcW w:w="846" w:type="dxa"/>
            <w:vAlign w:val="center"/>
          </w:tcPr>
          <w:p w14:paraId="6A27914C"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0AFE05CD" w14:textId="03DDDBBA" w:rsidR="007223A7" w:rsidRPr="00385586" w:rsidRDefault="007223A7" w:rsidP="003F075E">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0C7350">
              <w:rPr>
                <w:sz w:val="19"/>
                <w:szCs w:val="19"/>
              </w:rPr>
              <w:t>Not yet started</w:t>
            </w:r>
          </w:p>
        </w:tc>
      </w:tr>
      <w:tr w:rsidR="007223A7" w:rsidRPr="00385586" w14:paraId="37E058BE"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F0F6EA" w:themeFill="accent6" w:themeFillTint="33"/>
            <w:vAlign w:val="center"/>
          </w:tcPr>
          <w:p w14:paraId="1CF13AA9" w14:textId="77777777" w:rsidR="007223A7" w:rsidRPr="003F075E" w:rsidRDefault="007223A7" w:rsidP="00CE65AA">
            <w:pPr>
              <w:pStyle w:val="BodyText"/>
              <w:jc w:val="center"/>
              <w:rPr>
                <w:b w:val="0"/>
                <w:bCs/>
                <w:sz w:val="19"/>
                <w:szCs w:val="19"/>
              </w:rPr>
            </w:pPr>
          </w:p>
        </w:tc>
        <w:tc>
          <w:tcPr>
            <w:tcW w:w="2190" w:type="dxa"/>
            <w:vMerge/>
            <w:tcBorders>
              <w:bottom w:val="single" w:sz="18" w:space="0" w:color="auto"/>
            </w:tcBorders>
            <w:shd w:val="clear" w:color="auto" w:fill="F0F6EA" w:themeFill="accent6" w:themeFillTint="33"/>
            <w:vAlign w:val="center"/>
          </w:tcPr>
          <w:p w14:paraId="6D642C6D"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shd w:val="clear" w:color="auto" w:fill="F1F1F1"/>
            <w:vAlign w:val="center"/>
          </w:tcPr>
          <w:p w14:paraId="370932EE"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shd w:val="clear" w:color="auto" w:fill="F1F1F1"/>
            <w:vAlign w:val="center"/>
          </w:tcPr>
          <w:p w14:paraId="76F3AC80" w14:textId="52665F15" w:rsidR="007223A7" w:rsidRPr="000C7350" w:rsidRDefault="007223A7" w:rsidP="000C7350">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0C7350">
              <w:rPr>
                <w:b/>
                <w:bCs/>
                <w:sz w:val="19"/>
                <w:szCs w:val="19"/>
              </w:rPr>
              <w:t>WOAG mandatory requirement: 80% of the Commonwealth’s electricity consumption, that is generated off-site and purchased by entities, must be renewable.</w:t>
            </w:r>
          </w:p>
        </w:tc>
        <w:tc>
          <w:tcPr>
            <w:tcW w:w="4552" w:type="dxa"/>
            <w:shd w:val="clear" w:color="auto" w:fill="F1F1F1"/>
            <w:vAlign w:val="center"/>
          </w:tcPr>
          <w:p w14:paraId="22FE6BDC" w14:textId="77777777" w:rsidR="007223A7" w:rsidRPr="000C7350" w:rsidRDefault="007223A7" w:rsidP="000C7350">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0C7350">
              <w:rPr>
                <w:b/>
                <w:bCs/>
                <w:sz w:val="19"/>
                <w:szCs w:val="19"/>
              </w:rPr>
              <w:t>Monitor.</w:t>
            </w:r>
          </w:p>
          <w:p w14:paraId="7D2D94BF" w14:textId="4C6E2233" w:rsidR="007223A7" w:rsidRPr="000C7350" w:rsidRDefault="007223A7" w:rsidP="003F075E">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0C7350">
              <w:rPr>
                <w:b/>
                <w:bCs/>
                <w:sz w:val="19"/>
                <w:szCs w:val="19"/>
              </w:rPr>
              <w:t>Implement when existing contract runs out.</w:t>
            </w:r>
          </w:p>
        </w:tc>
        <w:tc>
          <w:tcPr>
            <w:tcW w:w="2713" w:type="dxa"/>
            <w:vMerge/>
            <w:shd w:val="clear" w:color="auto" w:fill="F1F1F1"/>
            <w:vAlign w:val="center"/>
          </w:tcPr>
          <w:p w14:paraId="58B0531B"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shd w:val="clear" w:color="auto" w:fill="F1F1F1"/>
            <w:vAlign w:val="center"/>
          </w:tcPr>
          <w:p w14:paraId="7F71060D" w14:textId="588A76CD" w:rsidR="007223A7" w:rsidRPr="00385586" w:rsidRDefault="007223A7" w:rsidP="000C7350">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0C7350">
              <w:rPr>
                <w:sz w:val="19"/>
                <w:szCs w:val="19"/>
              </w:rPr>
              <w:t>2028</w:t>
            </w:r>
          </w:p>
        </w:tc>
        <w:tc>
          <w:tcPr>
            <w:tcW w:w="846" w:type="dxa"/>
            <w:vAlign w:val="center"/>
          </w:tcPr>
          <w:p w14:paraId="2E02195C"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2193A2FC" w14:textId="07785CD3" w:rsidR="007223A7" w:rsidRPr="00385586" w:rsidRDefault="007223A7" w:rsidP="003F075E">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0C7350">
              <w:rPr>
                <w:sz w:val="19"/>
                <w:szCs w:val="19"/>
              </w:rPr>
              <w:t>Not yet started</w:t>
            </w:r>
          </w:p>
        </w:tc>
      </w:tr>
      <w:tr w:rsidR="007223A7" w:rsidRPr="00385586" w14:paraId="1CF4DBA9"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F0F6EA" w:themeFill="accent6" w:themeFillTint="33"/>
            <w:vAlign w:val="center"/>
          </w:tcPr>
          <w:p w14:paraId="5C423692" w14:textId="77777777" w:rsidR="007223A7" w:rsidRPr="003F075E" w:rsidRDefault="007223A7" w:rsidP="00CE65AA">
            <w:pPr>
              <w:pStyle w:val="BodyText"/>
              <w:jc w:val="center"/>
              <w:rPr>
                <w:b w:val="0"/>
                <w:bCs/>
                <w:sz w:val="19"/>
                <w:szCs w:val="19"/>
              </w:rPr>
            </w:pPr>
          </w:p>
        </w:tc>
        <w:tc>
          <w:tcPr>
            <w:tcW w:w="2190" w:type="dxa"/>
            <w:vMerge/>
            <w:tcBorders>
              <w:bottom w:val="single" w:sz="18" w:space="0" w:color="auto"/>
            </w:tcBorders>
            <w:shd w:val="clear" w:color="auto" w:fill="F0F6EA" w:themeFill="accent6" w:themeFillTint="33"/>
            <w:vAlign w:val="center"/>
          </w:tcPr>
          <w:p w14:paraId="73345C6F"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shd w:val="clear" w:color="auto" w:fill="F1F1F1"/>
            <w:vAlign w:val="center"/>
          </w:tcPr>
          <w:p w14:paraId="3ACB0B4E"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F1F1F1"/>
            <w:vAlign w:val="center"/>
          </w:tcPr>
          <w:p w14:paraId="1A7D8847" w14:textId="06B57204" w:rsidR="007223A7" w:rsidRPr="000C7350" w:rsidRDefault="007223A7" w:rsidP="003F075E">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0C7350">
              <w:rPr>
                <w:b/>
                <w:bCs/>
                <w:sz w:val="19"/>
                <w:szCs w:val="19"/>
              </w:rPr>
              <w:t>WOAG mandatory requirement: 100% of Commonwealth electricity is renewable.</w:t>
            </w:r>
          </w:p>
        </w:tc>
        <w:tc>
          <w:tcPr>
            <w:tcW w:w="4552" w:type="dxa"/>
            <w:shd w:val="clear" w:color="auto" w:fill="F1F1F1"/>
            <w:vAlign w:val="center"/>
          </w:tcPr>
          <w:p w14:paraId="5CE1D692" w14:textId="79D817AD" w:rsidR="007223A7" w:rsidRPr="000C7350" w:rsidRDefault="007223A7" w:rsidP="003F075E">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0C7350">
              <w:rPr>
                <w:b/>
                <w:bCs/>
                <w:sz w:val="19"/>
                <w:szCs w:val="19"/>
              </w:rPr>
              <w:t>Monitor</w:t>
            </w:r>
          </w:p>
        </w:tc>
        <w:tc>
          <w:tcPr>
            <w:tcW w:w="2713" w:type="dxa"/>
            <w:vMerge/>
            <w:shd w:val="clear" w:color="auto" w:fill="F1F1F1"/>
            <w:vAlign w:val="center"/>
          </w:tcPr>
          <w:p w14:paraId="5EF18384"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243" w:type="dxa"/>
            <w:shd w:val="clear" w:color="auto" w:fill="F1F1F1"/>
            <w:vAlign w:val="center"/>
          </w:tcPr>
          <w:p w14:paraId="724F4F0B" w14:textId="286DFAA4" w:rsidR="007223A7" w:rsidRPr="00385586" w:rsidRDefault="007223A7" w:rsidP="000C7350">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0C7350">
              <w:rPr>
                <w:sz w:val="19"/>
                <w:szCs w:val="19"/>
              </w:rPr>
              <w:t>2030</w:t>
            </w:r>
          </w:p>
        </w:tc>
        <w:tc>
          <w:tcPr>
            <w:tcW w:w="846" w:type="dxa"/>
            <w:vAlign w:val="center"/>
          </w:tcPr>
          <w:p w14:paraId="67984F02"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591BDCDC" w14:textId="096F082D" w:rsidR="007223A7" w:rsidRPr="00385586" w:rsidRDefault="007223A7" w:rsidP="003F075E">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0C7350">
              <w:rPr>
                <w:sz w:val="19"/>
                <w:szCs w:val="19"/>
              </w:rPr>
              <w:t>Not yet started</w:t>
            </w:r>
          </w:p>
        </w:tc>
      </w:tr>
      <w:tr w:rsidR="007223A7" w:rsidRPr="00385586" w14:paraId="324B10EA"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021EDA67" w14:textId="77777777" w:rsidR="007223A7" w:rsidRPr="00566431" w:rsidRDefault="007223A7" w:rsidP="00CE65AA">
            <w:pPr>
              <w:pStyle w:val="BodyText"/>
              <w:jc w:val="center"/>
              <w:rPr>
                <w:b w:val="0"/>
                <w:bCs/>
                <w:color w:val="auto"/>
                <w:sz w:val="19"/>
                <w:szCs w:val="19"/>
              </w:rPr>
            </w:pPr>
          </w:p>
        </w:tc>
        <w:tc>
          <w:tcPr>
            <w:tcW w:w="2190" w:type="dxa"/>
            <w:vMerge/>
            <w:tcBorders>
              <w:bottom w:val="single" w:sz="18" w:space="0" w:color="auto"/>
            </w:tcBorders>
            <w:shd w:val="clear" w:color="auto" w:fill="EBF0DE"/>
            <w:vAlign w:val="center"/>
          </w:tcPr>
          <w:p w14:paraId="74AD5198"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restart"/>
            <w:tcBorders>
              <w:bottom w:val="single" w:sz="18" w:space="0" w:color="auto"/>
            </w:tcBorders>
            <w:shd w:val="clear" w:color="auto" w:fill="EBF0DE"/>
            <w:vAlign w:val="center"/>
          </w:tcPr>
          <w:p w14:paraId="38202C8F" w14:textId="2D442790"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C0FE1">
              <w:rPr>
                <w:sz w:val="19"/>
                <w:szCs w:val="19"/>
              </w:rPr>
              <w:t>Plan to upgrade the capacity of the National Library to be able to support renewable energy powered electricity grid.</w:t>
            </w:r>
          </w:p>
        </w:tc>
        <w:tc>
          <w:tcPr>
            <w:tcW w:w="4687" w:type="dxa"/>
            <w:shd w:val="clear" w:color="auto" w:fill="EBF0DE"/>
            <w:vAlign w:val="center"/>
          </w:tcPr>
          <w:p w14:paraId="55564FC0" w14:textId="77777777" w:rsidR="007223A7" w:rsidRPr="009C0FE1" w:rsidRDefault="007223A7" w:rsidP="009C0FE1">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C0FE1">
              <w:rPr>
                <w:sz w:val="19"/>
                <w:szCs w:val="19"/>
              </w:rPr>
              <w:t>Review grid-supportive building services strategies, including demand management, energy storage, and other relevant strategies. Identify the level of grid support possible by a facility like the NLA in the context of transitioning to a renewable energy grid.</w:t>
            </w:r>
          </w:p>
          <w:p w14:paraId="455A2990" w14:textId="6B3E6937" w:rsidR="007223A7" w:rsidRPr="00385586" w:rsidRDefault="007223A7" w:rsidP="009C0FE1">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C0FE1">
              <w:rPr>
                <w:sz w:val="19"/>
                <w:szCs w:val="19"/>
              </w:rPr>
              <w:t>(Frequency: Every 5 years)</w:t>
            </w:r>
          </w:p>
        </w:tc>
        <w:tc>
          <w:tcPr>
            <w:tcW w:w="4552" w:type="dxa"/>
            <w:shd w:val="clear" w:color="auto" w:fill="EBF0DE"/>
            <w:vAlign w:val="center"/>
          </w:tcPr>
          <w:p w14:paraId="5D73CFDA" w14:textId="04A0F784" w:rsidR="007223A7" w:rsidRPr="009C0FE1" w:rsidRDefault="007223A7" w:rsidP="009C0FE1">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C0FE1">
              <w:rPr>
                <w:sz w:val="19"/>
                <w:szCs w:val="19"/>
              </w:rPr>
              <w:t>Investigate options for Parkes (ACT) building and Hume Repository.</w:t>
            </w:r>
          </w:p>
          <w:p w14:paraId="2EF95B52" w14:textId="0D695F32" w:rsidR="007223A7" w:rsidRPr="00385586" w:rsidRDefault="007223A7" w:rsidP="009C0FE1">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C0FE1">
              <w:rPr>
                <w:sz w:val="19"/>
                <w:szCs w:val="19"/>
              </w:rPr>
              <w:t>Parkes (ACT) building MSB Upgrade project will include additional capacity in the Main Switchboard to allow for future feed-in of renewable energy powered from onsite sources.</w:t>
            </w:r>
          </w:p>
        </w:tc>
        <w:tc>
          <w:tcPr>
            <w:tcW w:w="2713" w:type="dxa"/>
            <w:vMerge w:val="restart"/>
            <w:shd w:val="clear" w:color="auto" w:fill="EBF0DE"/>
            <w:vAlign w:val="center"/>
          </w:tcPr>
          <w:p w14:paraId="2F3122BF" w14:textId="5CB86A68"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3F075E">
              <w:rPr>
                <w:sz w:val="19"/>
                <w:szCs w:val="19"/>
              </w:rPr>
              <w:t xml:space="preserve">Director Facilities and Security (FaS) </w:t>
            </w:r>
            <w:r>
              <w:rPr>
                <w:sz w:val="19"/>
                <w:szCs w:val="19"/>
              </w:rPr>
              <w:t>–</w:t>
            </w:r>
            <w:r w:rsidRPr="003F075E">
              <w:rPr>
                <w:sz w:val="19"/>
                <w:szCs w:val="19"/>
              </w:rPr>
              <w:t xml:space="preserve"> Environmental</w:t>
            </w:r>
            <w:r>
              <w:rPr>
                <w:sz w:val="19"/>
                <w:szCs w:val="19"/>
              </w:rPr>
              <w:t xml:space="preserve"> </w:t>
            </w:r>
            <w:r w:rsidRPr="003F075E">
              <w:rPr>
                <w:sz w:val="19"/>
                <w:szCs w:val="19"/>
              </w:rPr>
              <w:t>Action Plan</w:t>
            </w:r>
          </w:p>
        </w:tc>
        <w:tc>
          <w:tcPr>
            <w:tcW w:w="1243" w:type="dxa"/>
            <w:shd w:val="clear" w:color="auto" w:fill="EBF0DE"/>
            <w:vAlign w:val="center"/>
          </w:tcPr>
          <w:p w14:paraId="0B0EB795" w14:textId="2E35CF62" w:rsidR="007223A7" w:rsidRPr="00385586" w:rsidRDefault="007223A7" w:rsidP="000C7350">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9C0FE1">
              <w:rPr>
                <w:sz w:val="19"/>
                <w:szCs w:val="19"/>
              </w:rPr>
              <w:t>2024</w:t>
            </w:r>
          </w:p>
        </w:tc>
        <w:tc>
          <w:tcPr>
            <w:tcW w:w="846" w:type="dxa"/>
            <w:shd w:val="clear" w:color="auto" w:fill="92D050"/>
            <w:vAlign w:val="center"/>
          </w:tcPr>
          <w:p w14:paraId="4EA57976"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3D3195C2" w14:textId="2AEB2B5B" w:rsidR="007223A7" w:rsidRPr="00385586" w:rsidRDefault="007223A7" w:rsidP="003F075E">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9C0FE1">
              <w:rPr>
                <w:sz w:val="19"/>
                <w:szCs w:val="19"/>
              </w:rPr>
              <w:t>Started</w:t>
            </w:r>
          </w:p>
        </w:tc>
      </w:tr>
      <w:tr w:rsidR="007223A7" w:rsidRPr="00385586" w14:paraId="5E47EF51"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33D9BB2E" w14:textId="77777777" w:rsidR="007223A7" w:rsidRPr="00566431" w:rsidRDefault="007223A7" w:rsidP="00CE65AA">
            <w:pPr>
              <w:pStyle w:val="BodyText"/>
              <w:jc w:val="center"/>
              <w:rPr>
                <w:b w:val="0"/>
                <w:bCs/>
                <w:color w:val="auto"/>
                <w:sz w:val="19"/>
                <w:szCs w:val="19"/>
              </w:rPr>
            </w:pPr>
          </w:p>
        </w:tc>
        <w:tc>
          <w:tcPr>
            <w:tcW w:w="2190" w:type="dxa"/>
            <w:vMerge/>
            <w:tcBorders>
              <w:bottom w:val="single" w:sz="18" w:space="0" w:color="auto"/>
            </w:tcBorders>
            <w:shd w:val="clear" w:color="auto" w:fill="EBF0DE"/>
            <w:vAlign w:val="center"/>
          </w:tcPr>
          <w:p w14:paraId="42EEA096"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tcBorders>
              <w:bottom w:val="single" w:sz="18" w:space="0" w:color="auto"/>
            </w:tcBorders>
            <w:shd w:val="clear" w:color="auto" w:fill="EBF0DE"/>
            <w:vAlign w:val="center"/>
          </w:tcPr>
          <w:p w14:paraId="57938244"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EBF0DE"/>
            <w:vAlign w:val="center"/>
          </w:tcPr>
          <w:p w14:paraId="50F95A7F" w14:textId="72101792"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9C0FE1">
              <w:rPr>
                <w:sz w:val="19"/>
                <w:szCs w:val="19"/>
              </w:rPr>
              <w:t>Complete targeted feasibilty studies for suitable grid-supportive building service strategies</w:t>
            </w:r>
          </w:p>
        </w:tc>
        <w:tc>
          <w:tcPr>
            <w:tcW w:w="4552" w:type="dxa"/>
            <w:shd w:val="clear" w:color="auto" w:fill="EBF0DE"/>
            <w:vAlign w:val="center"/>
          </w:tcPr>
          <w:p w14:paraId="09119447" w14:textId="3AAFDB6D"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9C0FE1">
              <w:rPr>
                <w:sz w:val="19"/>
                <w:szCs w:val="19"/>
              </w:rPr>
              <w:t>Undertake</w:t>
            </w:r>
          </w:p>
        </w:tc>
        <w:tc>
          <w:tcPr>
            <w:tcW w:w="2713" w:type="dxa"/>
            <w:vMerge/>
            <w:shd w:val="clear" w:color="auto" w:fill="EBF0DE"/>
            <w:vAlign w:val="center"/>
          </w:tcPr>
          <w:p w14:paraId="02722EFB"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243" w:type="dxa"/>
            <w:shd w:val="clear" w:color="auto" w:fill="EBF0DE"/>
            <w:vAlign w:val="center"/>
          </w:tcPr>
          <w:p w14:paraId="7180F5B9" w14:textId="3D5A1910" w:rsidR="007223A7" w:rsidRPr="00385586" w:rsidRDefault="007223A7" w:rsidP="000C7350">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9C0FE1">
              <w:rPr>
                <w:sz w:val="19"/>
                <w:szCs w:val="19"/>
              </w:rPr>
              <w:t>2025</w:t>
            </w:r>
            <w:r>
              <w:rPr>
                <w:sz w:val="19"/>
                <w:szCs w:val="19"/>
              </w:rPr>
              <w:t>–</w:t>
            </w:r>
            <w:r w:rsidRPr="009C0FE1">
              <w:rPr>
                <w:sz w:val="19"/>
                <w:szCs w:val="19"/>
              </w:rPr>
              <w:t>2026</w:t>
            </w:r>
          </w:p>
        </w:tc>
        <w:tc>
          <w:tcPr>
            <w:tcW w:w="846" w:type="dxa"/>
            <w:vAlign w:val="center"/>
          </w:tcPr>
          <w:p w14:paraId="7B5FB04B" w14:textId="77777777" w:rsidR="007223A7" w:rsidRPr="00385586" w:rsidRDefault="007223A7" w:rsidP="003F075E">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20FB285B" w14:textId="3DCCC7B0" w:rsidR="007223A7" w:rsidRPr="00385586" w:rsidRDefault="007223A7" w:rsidP="003F075E">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0C7350">
              <w:rPr>
                <w:sz w:val="19"/>
                <w:szCs w:val="19"/>
              </w:rPr>
              <w:t>Not yet started</w:t>
            </w:r>
          </w:p>
        </w:tc>
      </w:tr>
      <w:tr w:rsidR="007223A7" w:rsidRPr="00385586" w14:paraId="61D462EF"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7DFF7EB3" w14:textId="77777777" w:rsidR="007223A7" w:rsidRPr="00566431" w:rsidRDefault="007223A7" w:rsidP="00CE65AA">
            <w:pPr>
              <w:pStyle w:val="BodyText"/>
              <w:jc w:val="center"/>
              <w:rPr>
                <w:b w:val="0"/>
                <w:bCs/>
                <w:color w:val="auto"/>
                <w:sz w:val="19"/>
                <w:szCs w:val="19"/>
              </w:rPr>
            </w:pPr>
          </w:p>
        </w:tc>
        <w:tc>
          <w:tcPr>
            <w:tcW w:w="2190" w:type="dxa"/>
            <w:vMerge/>
            <w:tcBorders>
              <w:bottom w:val="single" w:sz="18" w:space="0" w:color="auto"/>
            </w:tcBorders>
            <w:shd w:val="clear" w:color="auto" w:fill="EBF0DE"/>
            <w:vAlign w:val="center"/>
          </w:tcPr>
          <w:p w14:paraId="4DAC8BD1"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tcBorders>
              <w:bottom w:val="single" w:sz="18" w:space="0" w:color="auto"/>
            </w:tcBorders>
            <w:shd w:val="clear" w:color="auto" w:fill="EBF0DE"/>
            <w:vAlign w:val="center"/>
          </w:tcPr>
          <w:p w14:paraId="6F7CB541"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tcBorders>
              <w:bottom w:val="single" w:sz="18" w:space="0" w:color="auto"/>
            </w:tcBorders>
            <w:shd w:val="clear" w:color="auto" w:fill="EBF0DE"/>
            <w:vAlign w:val="center"/>
          </w:tcPr>
          <w:p w14:paraId="1E4260C6" w14:textId="44513109"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C0FE1">
              <w:rPr>
                <w:sz w:val="19"/>
                <w:szCs w:val="19"/>
              </w:rPr>
              <w:t>Roll-out of the shortlisted grid-supportive building services initiatives</w:t>
            </w:r>
          </w:p>
        </w:tc>
        <w:tc>
          <w:tcPr>
            <w:tcW w:w="4552" w:type="dxa"/>
            <w:tcBorders>
              <w:bottom w:val="single" w:sz="18" w:space="0" w:color="auto"/>
            </w:tcBorders>
            <w:shd w:val="clear" w:color="auto" w:fill="EBF0DE"/>
            <w:vAlign w:val="center"/>
          </w:tcPr>
          <w:p w14:paraId="73873D9B" w14:textId="570DBB15"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C0FE1">
              <w:rPr>
                <w:sz w:val="19"/>
                <w:szCs w:val="19"/>
              </w:rPr>
              <w:t>Implement</w:t>
            </w:r>
          </w:p>
        </w:tc>
        <w:tc>
          <w:tcPr>
            <w:tcW w:w="2713" w:type="dxa"/>
            <w:vMerge/>
            <w:tcBorders>
              <w:bottom w:val="single" w:sz="18" w:space="0" w:color="auto"/>
            </w:tcBorders>
            <w:shd w:val="clear" w:color="auto" w:fill="EBF0DE"/>
            <w:vAlign w:val="center"/>
          </w:tcPr>
          <w:p w14:paraId="26534D8F"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tcBorders>
              <w:bottom w:val="single" w:sz="18" w:space="0" w:color="auto"/>
            </w:tcBorders>
            <w:shd w:val="clear" w:color="auto" w:fill="EBF0DE"/>
            <w:vAlign w:val="center"/>
          </w:tcPr>
          <w:p w14:paraId="64D3304D" w14:textId="4EB7FA86" w:rsidR="007223A7" w:rsidRPr="00385586" w:rsidRDefault="007223A7" w:rsidP="000C7350">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9C0FE1">
              <w:rPr>
                <w:sz w:val="19"/>
                <w:szCs w:val="19"/>
              </w:rPr>
              <w:t>2027</w:t>
            </w:r>
          </w:p>
        </w:tc>
        <w:tc>
          <w:tcPr>
            <w:tcW w:w="846" w:type="dxa"/>
            <w:tcBorders>
              <w:bottom w:val="single" w:sz="18" w:space="0" w:color="auto"/>
            </w:tcBorders>
            <w:vAlign w:val="center"/>
          </w:tcPr>
          <w:p w14:paraId="14F0F382" w14:textId="77777777" w:rsidR="007223A7" w:rsidRPr="00385586" w:rsidRDefault="007223A7" w:rsidP="003F075E">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tcBorders>
              <w:bottom w:val="single" w:sz="18" w:space="0" w:color="auto"/>
            </w:tcBorders>
            <w:vAlign w:val="center"/>
          </w:tcPr>
          <w:p w14:paraId="7ABA8D87" w14:textId="24CD6EA1" w:rsidR="007223A7" w:rsidRPr="00385586" w:rsidRDefault="007223A7" w:rsidP="003F075E">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0C7350">
              <w:rPr>
                <w:sz w:val="19"/>
                <w:szCs w:val="19"/>
              </w:rPr>
              <w:t>Not yet started</w:t>
            </w:r>
          </w:p>
        </w:tc>
      </w:tr>
      <w:tr w:rsidR="00686FD0" w:rsidRPr="00385586" w14:paraId="49FFBDDE"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val="restart"/>
            <w:tcBorders>
              <w:top w:val="single" w:sz="18" w:space="0" w:color="auto"/>
            </w:tcBorders>
            <w:shd w:val="clear" w:color="auto" w:fill="auto"/>
            <w:vAlign w:val="center"/>
          </w:tcPr>
          <w:p w14:paraId="55AFFED9" w14:textId="5C611EF9" w:rsidR="00686FD0" w:rsidRPr="00FB1CB1" w:rsidRDefault="00686FD0" w:rsidP="00CE65AA">
            <w:pPr>
              <w:pStyle w:val="BodyText"/>
              <w:jc w:val="center"/>
              <w:rPr>
                <w:color w:val="auto"/>
                <w:sz w:val="19"/>
                <w:szCs w:val="19"/>
              </w:rPr>
            </w:pPr>
            <w:r w:rsidRPr="00FB1CB1">
              <w:rPr>
                <w:color w:val="auto"/>
                <w:sz w:val="19"/>
                <w:szCs w:val="19"/>
              </w:rPr>
              <w:t>Buildings</w:t>
            </w:r>
          </w:p>
        </w:tc>
        <w:tc>
          <w:tcPr>
            <w:tcW w:w="2190" w:type="dxa"/>
            <w:vMerge w:val="restart"/>
            <w:tcBorders>
              <w:top w:val="single" w:sz="18" w:space="0" w:color="auto"/>
            </w:tcBorders>
            <w:vAlign w:val="center"/>
          </w:tcPr>
          <w:p w14:paraId="5BD0A2A6" w14:textId="2FBA60E6"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D3C10">
              <w:rPr>
                <w:sz w:val="19"/>
                <w:szCs w:val="19"/>
              </w:rPr>
              <w:t>10% improvement in EUI (kWh per m2) by 2027</w:t>
            </w:r>
          </w:p>
        </w:tc>
        <w:tc>
          <w:tcPr>
            <w:tcW w:w="3239" w:type="dxa"/>
            <w:vMerge w:val="restart"/>
            <w:tcBorders>
              <w:top w:val="single" w:sz="18" w:space="0" w:color="auto"/>
            </w:tcBorders>
            <w:vAlign w:val="center"/>
          </w:tcPr>
          <w:p w14:paraId="6DFC8FA5" w14:textId="70D8D9E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B3E1F">
              <w:rPr>
                <w:sz w:val="19"/>
                <w:szCs w:val="19"/>
              </w:rPr>
              <w:t>Progressively implement work to improve the energy efficiency of the Parkes (ACT) building</w:t>
            </w:r>
          </w:p>
        </w:tc>
        <w:tc>
          <w:tcPr>
            <w:tcW w:w="4687" w:type="dxa"/>
            <w:tcBorders>
              <w:top w:val="single" w:sz="18" w:space="0" w:color="auto"/>
            </w:tcBorders>
            <w:vAlign w:val="center"/>
          </w:tcPr>
          <w:p w14:paraId="0D1FA8E0" w14:textId="538F8683"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B3E1F">
              <w:rPr>
                <w:sz w:val="19"/>
                <w:szCs w:val="19"/>
              </w:rPr>
              <w:t>Retrofit insulation into building fabric on the envelope of the building. 20% of all spaces complete</w:t>
            </w:r>
          </w:p>
        </w:tc>
        <w:tc>
          <w:tcPr>
            <w:tcW w:w="4552" w:type="dxa"/>
            <w:tcBorders>
              <w:top w:val="single" w:sz="18" w:space="0" w:color="auto"/>
            </w:tcBorders>
            <w:vAlign w:val="center"/>
          </w:tcPr>
          <w:p w14:paraId="716C6D32" w14:textId="77777777" w:rsidR="00686FD0" w:rsidRPr="008B2E54"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B2E54">
              <w:rPr>
                <w:sz w:val="19"/>
                <w:szCs w:val="19"/>
              </w:rPr>
              <w:t>Research options for building insulation, focusing on internal insulation because external treatment on the travertine and marble panels is not acceptable due to heritage values. Insulated ceiling tile and adding insulation to interior walls should be explored. Insulating paint could also be explored.</w:t>
            </w:r>
          </w:p>
          <w:p w14:paraId="129E5DA3" w14:textId="658E545A"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B2E54">
              <w:rPr>
                <w:sz w:val="19"/>
                <w:szCs w:val="19"/>
              </w:rPr>
              <w:t>ACM Remediation and Roof Replacement project included installation of insulation in the ceiling cavities above Level 4 and below the new roof sheets.</w:t>
            </w:r>
          </w:p>
        </w:tc>
        <w:tc>
          <w:tcPr>
            <w:tcW w:w="2713" w:type="dxa"/>
            <w:tcBorders>
              <w:top w:val="single" w:sz="18" w:space="0" w:color="auto"/>
            </w:tcBorders>
            <w:vAlign w:val="center"/>
          </w:tcPr>
          <w:p w14:paraId="073DEF80" w14:textId="77777777" w:rsidR="00686FD0" w:rsidRPr="008B2E54"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B2E54">
              <w:rPr>
                <w:sz w:val="19"/>
                <w:szCs w:val="19"/>
              </w:rPr>
              <w:t>Director FaS - EAP project</w:t>
            </w:r>
          </w:p>
          <w:p w14:paraId="607AFBE6" w14:textId="7FF0CA29"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B2E54">
              <w:rPr>
                <w:sz w:val="19"/>
                <w:szCs w:val="19"/>
              </w:rPr>
              <w:t>Roof Refurbishment project (completed)</w:t>
            </w:r>
          </w:p>
        </w:tc>
        <w:tc>
          <w:tcPr>
            <w:tcW w:w="1243" w:type="dxa"/>
            <w:tcBorders>
              <w:top w:val="single" w:sz="18" w:space="0" w:color="auto"/>
            </w:tcBorders>
            <w:vAlign w:val="center"/>
          </w:tcPr>
          <w:p w14:paraId="691E7D8B" w14:textId="6C4E71F9"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9C0FE1">
              <w:rPr>
                <w:sz w:val="19"/>
                <w:szCs w:val="19"/>
              </w:rPr>
              <w:t>2025</w:t>
            </w:r>
            <w:r>
              <w:rPr>
                <w:sz w:val="19"/>
                <w:szCs w:val="19"/>
              </w:rPr>
              <w:t>–</w:t>
            </w:r>
            <w:r w:rsidRPr="009C0FE1">
              <w:rPr>
                <w:sz w:val="19"/>
                <w:szCs w:val="19"/>
              </w:rPr>
              <w:t>2026</w:t>
            </w:r>
          </w:p>
        </w:tc>
        <w:tc>
          <w:tcPr>
            <w:tcW w:w="846" w:type="dxa"/>
            <w:tcBorders>
              <w:top w:val="single" w:sz="18" w:space="0" w:color="auto"/>
            </w:tcBorders>
            <w:shd w:val="clear" w:color="auto" w:fill="92D050"/>
            <w:vAlign w:val="center"/>
          </w:tcPr>
          <w:p w14:paraId="51C33947"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tcBorders>
              <w:top w:val="single" w:sz="18" w:space="0" w:color="auto"/>
            </w:tcBorders>
            <w:vAlign w:val="center"/>
          </w:tcPr>
          <w:p w14:paraId="7A45024E" w14:textId="00CA1148" w:rsidR="00686FD0" w:rsidRPr="008B2E54"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8B2E54">
              <w:rPr>
                <w:sz w:val="19"/>
                <w:szCs w:val="19"/>
              </w:rPr>
              <w:t>Internal insulation options investigation not yet started.</w:t>
            </w:r>
          </w:p>
          <w:p w14:paraId="49793554" w14:textId="447667FE"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8B2E54">
              <w:rPr>
                <w:sz w:val="19"/>
                <w:szCs w:val="19"/>
              </w:rPr>
              <w:t>Roof works completed (including installation of new insulation) in 2023.</w:t>
            </w:r>
          </w:p>
        </w:tc>
      </w:tr>
      <w:tr w:rsidR="00686FD0" w:rsidRPr="00385586" w14:paraId="20ADEEBE"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54FBAF1F" w14:textId="77777777" w:rsidR="00686FD0" w:rsidRPr="00535913" w:rsidRDefault="00686FD0" w:rsidP="00CE65AA">
            <w:pPr>
              <w:pStyle w:val="BodyText"/>
              <w:jc w:val="center"/>
              <w:rPr>
                <w:b w:val="0"/>
                <w:color w:val="auto"/>
                <w:sz w:val="19"/>
                <w:szCs w:val="19"/>
              </w:rPr>
            </w:pPr>
          </w:p>
        </w:tc>
        <w:tc>
          <w:tcPr>
            <w:tcW w:w="2190" w:type="dxa"/>
            <w:vMerge/>
            <w:vAlign w:val="center"/>
          </w:tcPr>
          <w:p w14:paraId="567A1A44"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254E9306"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526B0B5F" w14:textId="45CD4380"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0B3E1F">
              <w:rPr>
                <w:sz w:val="19"/>
                <w:szCs w:val="19"/>
              </w:rPr>
              <w:t>Retrofit insulation into building fabric on the envelope of the building. 40% of all spaces complete</w:t>
            </w:r>
          </w:p>
        </w:tc>
        <w:tc>
          <w:tcPr>
            <w:tcW w:w="4552" w:type="dxa"/>
            <w:vMerge w:val="restart"/>
            <w:vAlign w:val="center"/>
          </w:tcPr>
          <w:p w14:paraId="6FA00C35" w14:textId="2D13AC02"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8B2E54">
              <w:rPr>
                <w:sz w:val="19"/>
                <w:szCs w:val="19"/>
              </w:rPr>
              <w:t>Engage contractor to undertake works, or deliver via inhouse maintenance contractor.</w:t>
            </w:r>
          </w:p>
        </w:tc>
        <w:tc>
          <w:tcPr>
            <w:tcW w:w="2713" w:type="dxa"/>
            <w:vMerge w:val="restart"/>
            <w:vAlign w:val="center"/>
          </w:tcPr>
          <w:p w14:paraId="6A013F25" w14:textId="373D61B1"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8B2E54">
              <w:rPr>
                <w:sz w:val="19"/>
                <w:szCs w:val="19"/>
              </w:rPr>
              <w:t>Director FaS; Director Capital Works</w:t>
            </w:r>
          </w:p>
        </w:tc>
        <w:tc>
          <w:tcPr>
            <w:tcW w:w="1243" w:type="dxa"/>
            <w:vMerge w:val="restart"/>
            <w:vAlign w:val="center"/>
          </w:tcPr>
          <w:p w14:paraId="4CE04BE0" w14:textId="645FB2DF"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8B2E54">
              <w:rPr>
                <w:sz w:val="19"/>
                <w:szCs w:val="19"/>
              </w:rPr>
              <w:t>2025</w:t>
            </w:r>
            <w:r>
              <w:rPr>
                <w:sz w:val="19"/>
                <w:szCs w:val="19"/>
              </w:rPr>
              <w:t>–</w:t>
            </w:r>
            <w:r w:rsidRPr="008B2E54">
              <w:rPr>
                <w:sz w:val="19"/>
                <w:szCs w:val="19"/>
              </w:rPr>
              <w:t>2029</w:t>
            </w:r>
          </w:p>
        </w:tc>
        <w:tc>
          <w:tcPr>
            <w:tcW w:w="846" w:type="dxa"/>
            <w:vAlign w:val="center"/>
          </w:tcPr>
          <w:p w14:paraId="53CBBD9F"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4A365028" w14:textId="07F9122A"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0C7350">
              <w:rPr>
                <w:sz w:val="19"/>
                <w:szCs w:val="19"/>
              </w:rPr>
              <w:t>Not yet started</w:t>
            </w:r>
          </w:p>
        </w:tc>
      </w:tr>
      <w:tr w:rsidR="00686FD0" w:rsidRPr="00385586" w14:paraId="612212C2"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70F8DEE4" w14:textId="77777777" w:rsidR="00686FD0" w:rsidRPr="00535913" w:rsidRDefault="00686FD0" w:rsidP="00CE65AA">
            <w:pPr>
              <w:pStyle w:val="BodyText"/>
              <w:jc w:val="center"/>
              <w:rPr>
                <w:b w:val="0"/>
                <w:color w:val="auto"/>
                <w:sz w:val="19"/>
                <w:szCs w:val="19"/>
              </w:rPr>
            </w:pPr>
          </w:p>
        </w:tc>
        <w:tc>
          <w:tcPr>
            <w:tcW w:w="2190" w:type="dxa"/>
            <w:vMerge/>
            <w:vAlign w:val="center"/>
          </w:tcPr>
          <w:p w14:paraId="168BB77C"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ign w:val="center"/>
          </w:tcPr>
          <w:p w14:paraId="090ABDD5"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vAlign w:val="center"/>
          </w:tcPr>
          <w:p w14:paraId="7C21472D" w14:textId="00B885F4"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B3E1F">
              <w:rPr>
                <w:sz w:val="19"/>
                <w:szCs w:val="19"/>
              </w:rPr>
              <w:t>Retrofit insulation into building fabric on the envelope of the building. 60% of all spaces complete</w:t>
            </w:r>
          </w:p>
        </w:tc>
        <w:tc>
          <w:tcPr>
            <w:tcW w:w="4552" w:type="dxa"/>
            <w:vMerge/>
            <w:vAlign w:val="center"/>
          </w:tcPr>
          <w:p w14:paraId="23B48F65"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2713" w:type="dxa"/>
            <w:vMerge/>
            <w:vAlign w:val="center"/>
          </w:tcPr>
          <w:p w14:paraId="60EDEDE1"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243" w:type="dxa"/>
            <w:vMerge/>
            <w:vAlign w:val="center"/>
          </w:tcPr>
          <w:p w14:paraId="22CBC8ED" w14:textId="77777777"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846" w:type="dxa"/>
            <w:vAlign w:val="center"/>
          </w:tcPr>
          <w:p w14:paraId="7EE7ED0F"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227E44CC" w14:textId="1FB46EAE"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0C7350">
              <w:rPr>
                <w:sz w:val="19"/>
                <w:szCs w:val="19"/>
              </w:rPr>
              <w:t>Not yet started</w:t>
            </w:r>
          </w:p>
        </w:tc>
      </w:tr>
      <w:tr w:rsidR="00686FD0" w:rsidRPr="00385586" w14:paraId="5710C222"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14D9F6DB" w14:textId="77777777" w:rsidR="00686FD0" w:rsidRPr="00535913" w:rsidRDefault="00686FD0" w:rsidP="00CE65AA">
            <w:pPr>
              <w:pStyle w:val="BodyText"/>
              <w:jc w:val="center"/>
              <w:rPr>
                <w:b w:val="0"/>
                <w:color w:val="auto"/>
                <w:sz w:val="19"/>
                <w:szCs w:val="19"/>
              </w:rPr>
            </w:pPr>
          </w:p>
        </w:tc>
        <w:tc>
          <w:tcPr>
            <w:tcW w:w="2190" w:type="dxa"/>
            <w:vMerge/>
            <w:vAlign w:val="center"/>
          </w:tcPr>
          <w:p w14:paraId="08DFEC7B"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117FD1A6"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6F9A9229" w14:textId="2227B110"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0B3E1F">
              <w:rPr>
                <w:sz w:val="19"/>
                <w:szCs w:val="19"/>
              </w:rPr>
              <w:t>Retrofit insulation into building fabric on the envelope of the building. 80-100% of all spaces complete</w:t>
            </w:r>
          </w:p>
        </w:tc>
        <w:tc>
          <w:tcPr>
            <w:tcW w:w="4552" w:type="dxa"/>
            <w:vMerge/>
            <w:vAlign w:val="center"/>
          </w:tcPr>
          <w:p w14:paraId="17E62C54"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2713" w:type="dxa"/>
            <w:vMerge/>
            <w:vAlign w:val="center"/>
          </w:tcPr>
          <w:p w14:paraId="743F48B0"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vMerge/>
            <w:vAlign w:val="center"/>
          </w:tcPr>
          <w:p w14:paraId="3AD46E4A" w14:textId="77777777"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846" w:type="dxa"/>
            <w:vAlign w:val="center"/>
          </w:tcPr>
          <w:p w14:paraId="0297EB85"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1933109B" w14:textId="72B2EF7F"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0C7350">
              <w:rPr>
                <w:sz w:val="19"/>
                <w:szCs w:val="19"/>
              </w:rPr>
              <w:t>Not yet started</w:t>
            </w:r>
          </w:p>
        </w:tc>
      </w:tr>
      <w:tr w:rsidR="00686FD0" w:rsidRPr="00385586" w14:paraId="0EFF33AF"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50FD503D" w14:textId="77777777" w:rsidR="00686FD0" w:rsidRPr="00535913" w:rsidRDefault="00686FD0" w:rsidP="00CE65AA">
            <w:pPr>
              <w:pStyle w:val="BodyText"/>
              <w:jc w:val="center"/>
              <w:rPr>
                <w:b w:val="0"/>
                <w:color w:val="auto"/>
                <w:sz w:val="19"/>
                <w:szCs w:val="19"/>
              </w:rPr>
            </w:pPr>
          </w:p>
        </w:tc>
        <w:tc>
          <w:tcPr>
            <w:tcW w:w="2190" w:type="dxa"/>
            <w:vMerge/>
            <w:vAlign w:val="center"/>
          </w:tcPr>
          <w:p w14:paraId="20FC15CB"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ign w:val="center"/>
          </w:tcPr>
          <w:p w14:paraId="01DCDA3A"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vAlign w:val="center"/>
          </w:tcPr>
          <w:p w14:paraId="10AC8F82" w14:textId="7FCF83BD"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B3E1F">
              <w:rPr>
                <w:sz w:val="19"/>
                <w:szCs w:val="19"/>
              </w:rPr>
              <w:t>Retrofit windows with insulated glazing units (IGUs) to the envelope of the building. 20% of all spaces complete</w:t>
            </w:r>
          </w:p>
        </w:tc>
        <w:tc>
          <w:tcPr>
            <w:tcW w:w="4552" w:type="dxa"/>
            <w:vAlign w:val="center"/>
          </w:tcPr>
          <w:p w14:paraId="470A16B1" w14:textId="24782DE2" w:rsidR="00686FD0" w:rsidRPr="00385586" w:rsidRDefault="00686FD0" w:rsidP="0087536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75364">
              <w:rPr>
                <w:sz w:val="19"/>
                <w:szCs w:val="19"/>
              </w:rPr>
              <w:t>Replace existing glass and blinds on Lakeside Façade (Levels 1-4)</w:t>
            </w:r>
          </w:p>
        </w:tc>
        <w:tc>
          <w:tcPr>
            <w:tcW w:w="2713" w:type="dxa"/>
            <w:vMerge w:val="restart"/>
            <w:vAlign w:val="center"/>
          </w:tcPr>
          <w:p w14:paraId="69155213" w14:textId="662E2FB8"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75364">
              <w:rPr>
                <w:sz w:val="19"/>
                <w:szCs w:val="19"/>
              </w:rPr>
              <w:t>Director Capital Works: Windows Refurbishment project (current)</w:t>
            </w:r>
          </w:p>
        </w:tc>
        <w:tc>
          <w:tcPr>
            <w:tcW w:w="1243" w:type="dxa"/>
            <w:vAlign w:val="center"/>
          </w:tcPr>
          <w:p w14:paraId="71FA9192" w14:textId="628E69F0" w:rsidR="00686FD0" w:rsidRPr="00385586" w:rsidRDefault="00686FD0" w:rsidP="0087536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875364">
              <w:rPr>
                <w:sz w:val="19"/>
                <w:szCs w:val="19"/>
              </w:rPr>
              <w:t>2024</w:t>
            </w:r>
          </w:p>
        </w:tc>
        <w:tc>
          <w:tcPr>
            <w:tcW w:w="846" w:type="dxa"/>
            <w:shd w:val="clear" w:color="auto" w:fill="92D050"/>
            <w:vAlign w:val="center"/>
          </w:tcPr>
          <w:p w14:paraId="34AF72BE"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49D1C1A8" w14:textId="33BBB307" w:rsidR="00686FD0" w:rsidRPr="00385586" w:rsidRDefault="00686FD0" w:rsidP="0087536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875364">
              <w:rPr>
                <w:sz w:val="19"/>
                <w:szCs w:val="19"/>
              </w:rPr>
              <w:t>Started in 2023</w:t>
            </w:r>
          </w:p>
        </w:tc>
      </w:tr>
      <w:tr w:rsidR="00686FD0" w:rsidRPr="00385586" w14:paraId="7A132607"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09BE2266" w14:textId="77777777" w:rsidR="00686FD0" w:rsidRPr="00535913" w:rsidRDefault="00686FD0" w:rsidP="00CE65AA">
            <w:pPr>
              <w:pStyle w:val="BodyText"/>
              <w:jc w:val="center"/>
              <w:rPr>
                <w:b w:val="0"/>
                <w:color w:val="auto"/>
                <w:sz w:val="19"/>
                <w:szCs w:val="19"/>
              </w:rPr>
            </w:pPr>
          </w:p>
        </w:tc>
        <w:tc>
          <w:tcPr>
            <w:tcW w:w="2190" w:type="dxa"/>
            <w:vMerge/>
            <w:vAlign w:val="center"/>
          </w:tcPr>
          <w:p w14:paraId="5E3A56AE"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7F1C30D1"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7789B96F" w14:textId="11B19AF5"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0B3E1F">
              <w:rPr>
                <w:sz w:val="19"/>
                <w:szCs w:val="19"/>
              </w:rPr>
              <w:t>Retrofit windows with insulated glazing units (IGUs) to the envelope of the building. 40% of all spaces complete</w:t>
            </w:r>
          </w:p>
        </w:tc>
        <w:tc>
          <w:tcPr>
            <w:tcW w:w="4552" w:type="dxa"/>
            <w:vAlign w:val="center"/>
          </w:tcPr>
          <w:p w14:paraId="799BCCBC" w14:textId="273DB7C9" w:rsidR="00686FD0" w:rsidRPr="00385586" w:rsidRDefault="00686FD0" w:rsidP="0087536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875364">
              <w:rPr>
                <w:sz w:val="19"/>
                <w:szCs w:val="19"/>
              </w:rPr>
              <w:t>Replace existing glass and blinds on and Commonwealth Ave Bridge Façade and Treasury Façade (Levels 1-4)</w:t>
            </w:r>
          </w:p>
        </w:tc>
        <w:tc>
          <w:tcPr>
            <w:tcW w:w="2713" w:type="dxa"/>
            <w:vMerge/>
            <w:vAlign w:val="center"/>
          </w:tcPr>
          <w:p w14:paraId="690A3A69"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vAlign w:val="center"/>
          </w:tcPr>
          <w:p w14:paraId="486FC08F" w14:textId="64816A73" w:rsidR="00686FD0" w:rsidRPr="00385586" w:rsidRDefault="00686FD0" w:rsidP="0087536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875364">
              <w:rPr>
                <w:sz w:val="19"/>
                <w:szCs w:val="19"/>
              </w:rPr>
              <w:t>2024</w:t>
            </w:r>
          </w:p>
        </w:tc>
        <w:tc>
          <w:tcPr>
            <w:tcW w:w="846" w:type="dxa"/>
            <w:shd w:val="clear" w:color="auto" w:fill="92D050"/>
            <w:vAlign w:val="center"/>
          </w:tcPr>
          <w:p w14:paraId="023B15CE"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2FC029DF" w14:textId="59DCB3F6"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875364">
              <w:rPr>
                <w:sz w:val="19"/>
                <w:szCs w:val="19"/>
              </w:rPr>
              <w:t>Started</w:t>
            </w:r>
          </w:p>
        </w:tc>
      </w:tr>
      <w:tr w:rsidR="00686FD0" w:rsidRPr="00385586" w14:paraId="5E65B33A"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3A8706CB" w14:textId="77777777" w:rsidR="00686FD0" w:rsidRPr="00535913" w:rsidRDefault="00686FD0" w:rsidP="00CE65AA">
            <w:pPr>
              <w:pStyle w:val="BodyText"/>
              <w:jc w:val="center"/>
              <w:rPr>
                <w:b w:val="0"/>
                <w:color w:val="auto"/>
                <w:sz w:val="19"/>
                <w:szCs w:val="19"/>
              </w:rPr>
            </w:pPr>
          </w:p>
        </w:tc>
        <w:tc>
          <w:tcPr>
            <w:tcW w:w="2190" w:type="dxa"/>
            <w:vMerge/>
            <w:vAlign w:val="center"/>
          </w:tcPr>
          <w:p w14:paraId="691C61AD"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ign w:val="center"/>
          </w:tcPr>
          <w:p w14:paraId="00DC1214"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vAlign w:val="center"/>
          </w:tcPr>
          <w:p w14:paraId="15AE2FC8" w14:textId="035E17C9"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B3E1F">
              <w:rPr>
                <w:sz w:val="19"/>
                <w:szCs w:val="19"/>
              </w:rPr>
              <w:t>Retrofit windows with insulated glazing units (IGUs) to the envelope of the building. 60% of all spaces complete</w:t>
            </w:r>
          </w:p>
        </w:tc>
        <w:tc>
          <w:tcPr>
            <w:tcW w:w="4552" w:type="dxa"/>
            <w:vAlign w:val="center"/>
          </w:tcPr>
          <w:p w14:paraId="566BCD12" w14:textId="13B60A2F" w:rsidR="00686FD0" w:rsidRPr="00385586" w:rsidRDefault="00686FD0" w:rsidP="0087536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75364">
              <w:rPr>
                <w:sz w:val="19"/>
                <w:szCs w:val="19"/>
              </w:rPr>
              <w:t>Replace existing glass and blinds on Ground floor</w:t>
            </w:r>
          </w:p>
        </w:tc>
        <w:tc>
          <w:tcPr>
            <w:tcW w:w="2713" w:type="dxa"/>
            <w:vMerge/>
            <w:vAlign w:val="center"/>
          </w:tcPr>
          <w:p w14:paraId="00A70079"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243" w:type="dxa"/>
            <w:vAlign w:val="center"/>
          </w:tcPr>
          <w:p w14:paraId="21C9E458" w14:textId="3DCD6C76" w:rsidR="00686FD0" w:rsidRPr="00385586" w:rsidRDefault="00686FD0" w:rsidP="0087536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875364">
              <w:rPr>
                <w:sz w:val="19"/>
                <w:szCs w:val="19"/>
              </w:rPr>
              <w:t>2025</w:t>
            </w:r>
          </w:p>
        </w:tc>
        <w:tc>
          <w:tcPr>
            <w:tcW w:w="846" w:type="dxa"/>
            <w:vAlign w:val="center"/>
          </w:tcPr>
          <w:p w14:paraId="5949DB43"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016D6FC6" w14:textId="13C6DC2C"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875364">
              <w:rPr>
                <w:sz w:val="19"/>
                <w:szCs w:val="19"/>
              </w:rPr>
              <w:t>Not yet started</w:t>
            </w:r>
          </w:p>
        </w:tc>
      </w:tr>
      <w:tr w:rsidR="00686FD0" w:rsidRPr="00385586" w14:paraId="2599DD04"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0799B8C3" w14:textId="77777777" w:rsidR="00686FD0" w:rsidRPr="00535913" w:rsidRDefault="00686FD0" w:rsidP="00CE65AA">
            <w:pPr>
              <w:pStyle w:val="BodyText"/>
              <w:jc w:val="center"/>
              <w:rPr>
                <w:b w:val="0"/>
                <w:color w:val="auto"/>
                <w:sz w:val="19"/>
                <w:szCs w:val="19"/>
              </w:rPr>
            </w:pPr>
          </w:p>
        </w:tc>
        <w:tc>
          <w:tcPr>
            <w:tcW w:w="2190" w:type="dxa"/>
            <w:vMerge/>
            <w:vAlign w:val="center"/>
          </w:tcPr>
          <w:p w14:paraId="2F51D6AD"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71A56969"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71C9D4AE" w14:textId="604237E3"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0B3E1F">
              <w:rPr>
                <w:sz w:val="19"/>
                <w:szCs w:val="19"/>
              </w:rPr>
              <w:t>Retrofit windows with insulated glazing units (IGUs) to the envelope of the building. 80% of all spaces complete.</w:t>
            </w:r>
          </w:p>
        </w:tc>
        <w:tc>
          <w:tcPr>
            <w:tcW w:w="4552" w:type="dxa"/>
            <w:vAlign w:val="center"/>
          </w:tcPr>
          <w:p w14:paraId="66F11B02" w14:textId="4AD04158" w:rsidR="00686FD0" w:rsidRPr="00385586" w:rsidRDefault="00686FD0" w:rsidP="0087536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875364">
              <w:rPr>
                <w:sz w:val="19"/>
                <w:szCs w:val="19"/>
              </w:rPr>
              <w:t>Replace existing glass and blinds on front entry (Questacon) Façade (ground to L4).</w:t>
            </w:r>
          </w:p>
        </w:tc>
        <w:tc>
          <w:tcPr>
            <w:tcW w:w="2713" w:type="dxa"/>
            <w:vMerge/>
            <w:vAlign w:val="center"/>
          </w:tcPr>
          <w:p w14:paraId="4AA6090C"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vAlign w:val="center"/>
          </w:tcPr>
          <w:p w14:paraId="5EB5EBB9" w14:textId="62BE2896" w:rsidR="00686FD0" w:rsidRPr="00385586" w:rsidRDefault="00686FD0" w:rsidP="0087536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875364">
              <w:rPr>
                <w:sz w:val="19"/>
                <w:szCs w:val="19"/>
              </w:rPr>
              <w:t>2025</w:t>
            </w:r>
            <w:r>
              <w:rPr>
                <w:sz w:val="19"/>
                <w:szCs w:val="19"/>
              </w:rPr>
              <w:t>–</w:t>
            </w:r>
            <w:r w:rsidRPr="00875364">
              <w:rPr>
                <w:sz w:val="19"/>
                <w:szCs w:val="19"/>
              </w:rPr>
              <w:t>2026</w:t>
            </w:r>
          </w:p>
        </w:tc>
        <w:tc>
          <w:tcPr>
            <w:tcW w:w="846" w:type="dxa"/>
            <w:vAlign w:val="center"/>
          </w:tcPr>
          <w:p w14:paraId="0420F44C"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7F48C426" w14:textId="7A3511F3"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875364">
              <w:rPr>
                <w:sz w:val="19"/>
                <w:szCs w:val="19"/>
              </w:rPr>
              <w:t>Not yet started</w:t>
            </w:r>
          </w:p>
        </w:tc>
      </w:tr>
      <w:tr w:rsidR="00686FD0" w:rsidRPr="00385586" w14:paraId="36BD4950"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5610D779" w14:textId="77777777" w:rsidR="00686FD0" w:rsidRPr="00535913" w:rsidRDefault="00686FD0" w:rsidP="00CE65AA">
            <w:pPr>
              <w:pStyle w:val="BodyText"/>
              <w:jc w:val="center"/>
              <w:rPr>
                <w:b w:val="0"/>
                <w:color w:val="auto"/>
                <w:sz w:val="19"/>
                <w:szCs w:val="19"/>
              </w:rPr>
            </w:pPr>
          </w:p>
        </w:tc>
        <w:tc>
          <w:tcPr>
            <w:tcW w:w="2190" w:type="dxa"/>
            <w:vMerge/>
            <w:vAlign w:val="center"/>
          </w:tcPr>
          <w:p w14:paraId="5F2730DF"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ign w:val="center"/>
          </w:tcPr>
          <w:p w14:paraId="7D8AB4C6"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vAlign w:val="center"/>
          </w:tcPr>
          <w:p w14:paraId="4D4600FF" w14:textId="49C9EB5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B3E1F">
              <w:rPr>
                <w:sz w:val="19"/>
                <w:szCs w:val="19"/>
              </w:rPr>
              <w:t>Retrofit windows with insulated glazing units (IGUs) to the envelope of the building. 100% of all spaces complete</w:t>
            </w:r>
          </w:p>
        </w:tc>
        <w:tc>
          <w:tcPr>
            <w:tcW w:w="4552" w:type="dxa"/>
            <w:vAlign w:val="center"/>
          </w:tcPr>
          <w:p w14:paraId="11A1143A" w14:textId="7C68E4CD"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75364">
              <w:rPr>
                <w:sz w:val="19"/>
                <w:szCs w:val="19"/>
              </w:rPr>
              <w:t>Replace existing glass and blinds around courtyards on LG1 and LG2, where appropriate.</w:t>
            </w:r>
          </w:p>
        </w:tc>
        <w:tc>
          <w:tcPr>
            <w:tcW w:w="2713" w:type="dxa"/>
            <w:vAlign w:val="center"/>
          </w:tcPr>
          <w:p w14:paraId="6B91A386" w14:textId="309BA665"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75364">
              <w:rPr>
                <w:sz w:val="19"/>
                <w:szCs w:val="19"/>
              </w:rPr>
              <w:t>Director FaS</w:t>
            </w:r>
          </w:p>
        </w:tc>
        <w:tc>
          <w:tcPr>
            <w:tcW w:w="1243" w:type="dxa"/>
            <w:vAlign w:val="center"/>
          </w:tcPr>
          <w:p w14:paraId="4D3B3D32" w14:textId="673F6B96"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875364">
              <w:rPr>
                <w:sz w:val="19"/>
                <w:szCs w:val="19"/>
              </w:rPr>
              <w:t>2025</w:t>
            </w:r>
            <w:r>
              <w:rPr>
                <w:sz w:val="19"/>
                <w:szCs w:val="19"/>
              </w:rPr>
              <w:t>–</w:t>
            </w:r>
            <w:r w:rsidRPr="00875364">
              <w:rPr>
                <w:sz w:val="19"/>
                <w:szCs w:val="19"/>
              </w:rPr>
              <w:t>2029</w:t>
            </w:r>
          </w:p>
        </w:tc>
        <w:tc>
          <w:tcPr>
            <w:tcW w:w="846" w:type="dxa"/>
            <w:vAlign w:val="center"/>
          </w:tcPr>
          <w:p w14:paraId="74A78831"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5A20C89E" w14:textId="7E977654"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875364">
              <w:rPr>
                <w:sz w:val="19"/>
                <w:szCs w:val="19"/>
              </w:rPr>
              <w:t>Not yet started</w:t>
            </w:r>
          </w:p>
        </w:tc>
      </w:tr>
      <w:tr w:rsidR="00686FD0" w:rsidRPr="00385586" w14:paraId="63723DDB"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3E017985" w14:textId="77777777" w:rsidR="00686FD0" w:rsidRPr="00535913" w:rsidRDefault="00686FD0" w:rsidP="00CE65AA">
            <w:pPr>
              <w:pStyle w:val="BodyText"/>
              <w:jc w:val="center"/>
              <w:rPr>
                <w:b w:val="0"/>
                <w:color w:val="auto"/>
                <w:sz w:val="19"/>
                <w:szCs w:val="19"/>
              </w:rPr>
            </w:pPr>
          </w:p>
        </w:tc>
        <w:tc>
          <w:tcPr>
            <w:tcW w:w="2190" w:type="dxa"/>
            <w:vMerge/>
            <w:vAlign w:val="center"/>
          </w:tcPr>
          <w:p w14:paraId="599FAE78"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5DF5128D"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1DD586B6" w14:textId="14ED4704"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0B3E1F">
              <w:rPr>
                <w:sz w:val="19"/>
                <w:szCs w:val="19"/>
              </w:rPr>
              <w:t>Replace all fluorescent lighting with energy efficient LED type lighting, with energy efficient lighting layout. 60% of all spaces complete</w:t>
            </w:r>
          </w:p>
        </w:tc>
        <w:tc>
          <w:tcPr>
            <w:tcW w:w="4552" w:type="dxa"/>
            <w:vAlign w:val="center"/>
          </w:tcPr>
          <w:p w14:paraId="239DC5A4" w14:textId="00284BE8"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AC4A75">
              <w:rPr>
                <w:sz w:val="19"/>
                <w:szCs w:val="19"/>
              </w:rPr>
              <w:t>Ongoing</w:t>
            </w:r>
          </w:p>
        </w:tc>
        <w:tc>
          <w:tcPr>
            <w:tcW w:w="2713" w:type="dxa"/>
            <w:vMerge w:val="restart"/>
            <w:vAlign w:val="center"/>
          </w:tcPr>
          <w:p w14:paraId="76B3F007" w14:textId="0BE40DEB"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875364">
              <w:rPr>
                <w:sz w:val="19"/>
                <w:szCs w:val="19"/>
              </w:rPr>
              <w:t>Director FaS</w:t>
            </w:r>
          </w:p>
        </w:tc>
        <w:tc>
          <w:tcPr>
            <w:tcW w:w="1243" w:type="dxa"/>
            <w:vAlign w:val="center"/>
          </w:tcPr>
          <w:p w14:paraId="700C395F" w14:textId="4016D422" w:rsidR="00686FD0" w:rsidRPr="00385586" w:rsidRDefault="00686FD0" w:rsidP="00AC4A75">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AC4A75">
              <w:rPr>
                <w:sz w:val="19"/>
                <w:szCs w:val="19"/>
              </w:rPr>
              <w:t>2025</w:t>
            </w:r>
          </w:p>
        </w:tc>
        <w:tc>
          <w:tcPr>
            <w:tcW w:w="846" w:type="dxa"/>
            <w:shd w:val="clear" w:color="auto" w:fill="92D050"/>
            <w:vAlign w:val="center"/>
          </w:tcPr>
          <w:p w14:paraId="2001E308"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036F6494" w14:textId="41284A17" w:rsidR="00686FD0" w:rsidRPr="00385586" w:rsidRDefault="00686FD0" w:rsidP="00AC4A75">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AC4A75">
              <w:rPr>
                <w:sz w:val="19"/>
                <w:szCs w:val="19"/>
              </w:rPr>
              <w:t>Started in 2022</w:t>
            </w:r>
          </w:p>
        </w:tc>
      </w:tr>
      <w:tr w:rsidR="00686FD0" w:rsidRPr="00385586" w14:paraId="5C7573F7"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14B81291" w14:textId="77777777" w:rsidR="00686FD0" w:rsidRPr="000B3E1F" w:rsidRDefault="00686FD0" w:rsidP="00CE65AA">
            <w:pPr>
              <w:pStyle w:val="BodyText"/>
              <w:jc w:val="center"/>
              <w:rPr>
                <w:b w:val="0"/>
                <w:color w:val="auto"/>
                <w:sz w:val="19"/>
                <w:szCs w:val="19"/>
              </w:rPr>
            </w:pPr>
          </w:p>
        </w:tc>
        <w:tc>
          <w:tcPr>
            <w:tcW w:w="2190" w:type="dxa"/>
            <w:vMerge/>
            <w:vAlign w:val="center"/>
          </w:tcPr>
          <w:p w14:paraId="74AD136C"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ign w:val="center"/>
          </w:tcPr>
          <w:p w14:paraId="2ECF12C4"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vAlign w:val="center"/>
          </w:tcPr>
          <w:p w14:paraId="590FBED8" w14:textId="67008E03"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B3E1F">
              <w:rPr>
                <w:sz w:val="19"/>
                <w:szCs w:val="19"/>
              </w:rPr>
              <w:t>Replace all fluorescent lighting with energy efficient LED type lighting, with energy efficient lighting layout. 80% of all spaces complete</w:t>
            </w:r>
          </w:p>
        </w:tc>
        <w:tc>
          <w:tcPr>
            <w:tcW w:w="4552" w:type="dxa"/>
            <w:vAlign w:val="center"/>
          </w:tcPr>
          <w:p w14:paraId="4C1955E9" w14:textId="6690C22C"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AC4A75">
              <w:rPr>
                <w:sz w:val="19"/>
                <w:szCs w:val="19"/>
              </w:rPr>
              <w:t>Ongoing</w:t>
            </w:r>
          </w:p>
        </w:tc>
        <w:tc>
          <w:tcPr>
            <w:tcW w:w="2713" w:type="dxa"/>
            <w:vMerge/>
            <w:vAlign w:val="center"/>
          </w:tcPr>
          <w:p w14:paraId="0301A5A3"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243" w:type="dxa"/>
            <w:vAlign w:val="center"/>
          </w:tcPr>
          <w:p w14:paraId="713C1775" w14:textId="66E7CAB6"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AC4A75">
              <w:rPr>
                <w:sz w:val="19"/>
                <w:szCs w:val="19"/>
              </w:rPr>
              <w:t>2028</w:t>
            </w:r>
          </w:p>
        </w:tc>
        <w:tc>
          <w:tcPr>
            <w:tcW w:w="846" w:type="dxa"/>
            <w:vAlign w:val="center"/>
          </w:tcPr>
          <w:p w14:paraId="295CDB05"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6A4B0E6E" w14:textId="77146C1C"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AC4A75">
              <w:rPr>
                <w:sz w:val="19"/>
                <w:szCs w:val="19"/>
              </w:rPr>
              <w:t>Not yet started</w:t>
            </w:r>
          </w:p>
        </w:tc>
      </w:tr>
      <w:tr w:rsidR="00686FD0" w:rsidRPr="00385586" w14:paraId="6883572E"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7A6FF6AC" w14:textId="77777777" w:rsidR="00686FD0" w:rsidRPr="000B3E1F" w:rsidRDefault="00686FD0" w:rsidP="00CE65AA">
            <w:pPr>
              <w:pStyle w:val="BodyText"/>
              <w:jc w:val="center"/>
              <w:rPr>
                <w:b w:val="0"/>
                <w:color w:val="auto"/>
                <w:sz w:val="19"/>
                <w:szCs w:val="19"/>
              </w:rPr>
            </w:pPr>
          </w:p>
        </w:tc>
        <w:tc>
          <w:tcPr>
            <w:tcW w:w="2190" w:type="dxa"/>
            <w:vMerge/>
            <w:vAlign w:val="center"/>
          </w:tcPr>
          <w:p w14:paraId="34570E22"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0AC60CB1"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6AE189B6" w14:textId="75898544"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0B3E1F">
              <w:rPr>
                <w:sz w:val="19"/>
                <w:szCs w:val="19"/>
              </w:rPr>
              <w:t>Replace all fluorescent lighting with energy efficient LED type lighting, with energy efficient lighting layout. 100% of all spaces complete</w:t>
            </w:r>
          </w:p>
        </w:tc>
        <w:tc>
          <w:tcPr>
            <w:tcW w:w="4552" w:type="dxa"/>
            <w:vAlign w:val="center"/>
          </w:tcPr>
          <w:p w14:paraId="696CF9C9" w14:textId="79654E02"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AC4A75">
              <w:rPr>
                <w:sz w:val="19"/>
                <w:szCs w:val="19"/>
              </w:rPr>
              <w:t>Ongoing</w:t>
            </w:r>
          </w:p>
        </w:tc>
        <w:tc>
          <w:tcPr>
            <w:tcW w:w="2713" w:type="dxa"/>
            <w:vMerge/>
            <w:vAlign w:val="center"/>
          </w:tcPr>
          <w:p w14:paraId="14B778CD"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vAlign w:val="center"/>
          </w:tcPr>
          <w:p w14:paraId="5DA20FB6" w14:textId="5EA144CC"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AC4A75">
              <w:rPr>
                <w:sz w:val="19"/>
                <w:szCs w:val="19"/>
              </w:rPr>
              <w:t>2030</w:t>
            </w:r>
          </w:p>
        </w:tc>
        <w:tc>
          <w:tcPr>
            <w:tcW w:w="846" w:type="dxa"/>
            <w:vAlign w:val="center"/>
          </w:tcPr>
          <w:p w14:paraId="2D419EA6"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496FFE80" w14:textId="5B0AFAA7"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AC4A75">
              <w:rPr>
                <w:sz w:val="19"/>
                <w:szCs w:val="19"/>
              </w:rPr>
              <w:t>Not yet started</w:t>
            </w:r>
          </w:p>
        </w:tc>
      </w:tr>
      <w:tr w:rsidR="00686FD0" w:rsidRPr="00385586" w14:paraId="16E80C85"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708D3BC8" w14:textId="77777777" w:rsidR="00686FD0" w:rsidRPr="000B3E1F" w:rsidRDefault="00686FD0" w:rsidP="00CE65AA">
            <w:pPr>
              <w:pStyle w:val="BodyText"/>
              <w:jc w:val="center"/>
              <w:rPr>
                <w:b w:val="0"/>
                <w:color w:val="auto"/>
                <w:sz w:val="19"/>
                <w:szCs w:val="19"/>
              </w:rPr>
            </w:pPr>
          </w:p>
        </w:tc>
        <w:tc>
          <w:tcPr>
            <w:tcW w:w="2190" w:type="dxa"/>
            <w:vMerge/>
            <w:vAlign w:val="center"/>
          </w:tcPr>
          <w:p w14:paraId="753B5400"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Align w:val="center"/>
          </w:tcPr>
          <w:p w14:paraId="00127705" w14:textId="6CFB2690"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D3C10">
              <w:rPr>
                <w:sz w:val="19"/>
                <w:szCs w:val="19"/>
              </w:rPr>
              <w:t>Improve energy efficiency of the Hume Repository building</w:t>
            </w:r>
          </w:p>
        </w:tc>
        <w:tc>
          <w:tcPr>
            <w:tcW w:w="4687" w:type="dxa"/>
            <w:vAlign w:val="center"/>
          </w:tcPr>
          <w:p w14:paraId="46F6284D" w14:textId="77777777" w:rsidR="00686FD0" w:rsidRPr="008D3C10" w:rsidRDefault="00686FD0" w:rsidP="008D3C10">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D3C10">
              <w:rPr>
                <w:sz w:val="19"/>
                <w:szCs w:val="19"/>
              </w:rPr>
              <w:t>Retrofit insulation into building fabric on the envelope of the building.</w:t>
            </w:r>
          </w:p>
          <w:p w14:paraId="5F6CA766" w14:textId="5CE637F7" w:rsidR="00686FD0" w:rsidRPr="00385586" w:rsidRDefault="00686FD0" w:rsidP="008D3C10">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D3C10">
              <w:rPr>
                <w:sz w:val="19"/>
                <w:szCs w:val="19"/>
              </w:rPr>
              <w:t>Replace all fluorescent lighting with energy efficient LED type lighting, with energy efficient lighting layout.</w:t>
            </w:r>
          </w:p>
        </w:tc>
        <w:tc>
          <w:tcPr>
            <w:tcW w:w="4552" w:type="dxa"/>
            <w:vAlign w:val="center"/>
          </w:tcPr>
          <w:p w14:paraId="7CF5B3AE" w14:textId="77777777" w:rsidR="00686FD0" w:rsidRPr="008D3C10" w:rsidRDefault="00686FD0" w:rsidP="008D3C10">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D3C10">
              <w:rPr>
                <w:sz w:val="19"/>
                <w:szCs w:val="19"/>
              </w:rPr>
              <w:t>Review insulation and lighting for Repositor building. Carry out work as required.</w:t>
            </w:r>
          </w:p>
          <w:p w14:paraId="665ED0D1" w14:textId="538D4DB3" w:rsidR="00686FD0" w:rsidRPr="00385586" w:rsidRDefault="00686FD0" w:rsidP="008D3C10">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D3C10">
              <w:rPr>
                <w:sz w:val="19"/>
                <w:szCs w:val="19"/>
              </w:rPr>
              <w:t>Ensure design for northern extension includes all relevant sustainability measures, including insulation and lighting.</w:t>
            </w:r>
          </w:p>
        </w:tc>
        <w:tc>
          <w:tcPr>
            <w:tcW w:w="2713" w:type="dxa"/>
            <w:vAlign w:val="center"/>
          </w:tcPr>
          <w:p w14:paraId="3AFD6F25" w14:textId="77777777" w:rsidR="00686FD0" w:rsidRPr="008D3C10" w:rsidRDefault="00686FD0" w:rsidP="008D3C10">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D3C10">
              <w:rPr>
                <w:sz w:val="19"/>
                <w:szCs w:val="19"/>
              </w:rPr>
              <w:t>Director FaS.</w:t>
            </w:r>
          </w:p>
          <w:p w14:paraId="5E7DC474" w14:textId="6A37825E" w:rsidR="00686FD0" w:rsidRPr="00385586" w:rsidRDefault="00686FD0" w:rsidP="008D3C10">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D3C10">
              <w:rPr>
                <w:sz w:val="19"/>
                <w:szCs w:val="19"/>
              </w:rPr>
              <w:t>Director Collection Storage: Hume Repository, northern extension project (current)</w:t>
            </w:r>
          </w:p>
        </w:tc>
        <w:tc>
          <w:tcPr>
            <w:tcW w:w="1243" w:type="dxa"/>
            <w:vAlign w:val="center"/>
          </w:tcPr>
          <w:p w14:paraId="19E690E0" w14:textId="2B1CB16D"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8D3C10">
              <w:rPr>
                <w:sz w:val="19"/>
                <w:szCs w:val="19"/>
              </w:rPr>
              <w:t>2024</w:t>
            </w:r>
          </w:p>
        </w:tc>
        <w:tc>
          <w:tcPr>
            <w:tcW w:w="846" w:type="dxa"/>
            <w:shd w:val="clear" w:color="auto" w:fill="92D050"/>
            <w:vAlign w:val="center"/>
          </w:tcPr>
          <w:p w14:paraId="3D50A915"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364F83CA" w14:textId="77777777" w:rsidR="00686FD0" w:rsidRPr="008D3C10" w:rsidRDefault="00686FD0" w:rsidP="008D3C10">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8D3C10">
              <w:rPr>
                <w:sz w:val="19"/>
                <w:szCs w:val="19"/>
              </w:rPr>
              <w:t>Started - lighting upgrade programmed via SAMP WP1.</w:t>
            </w:r>
          </w:p>
          <w:p w14:paraId="5A735DF3" w14:textId="76DA4ABA" w:rsidR="00686FD0" w:rsidRPr="00385586" w:rsidRDefault="00686FD0" w:rsidP="008D3C10">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8D3C10">
              <w:rPr>
                <w:sz w:val="19"/>
                <w:szCs w:val="19"/>
              </w:rPr>
              <w:t>Hume Repository northern extension design underway.</w:t>
            </w:r>
          </w:p>
        </w:tc>
      </w:tr>
      <w:tr w:rsidR="00686FD0" w:rsidRPr="00385586" w14:paraId="440B29D3"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2882DC84" w14:textId="77777777" w:rsidR="00686FD0" w:rsidRPr="000B3E1F" w:rsidRDefault="00686FD0" w:rsidP="00CE65AA">
            <w:pPr>
              <w:pStyle w:val="BodyText"/>
              <w:jc w:val="center"/>
              <w:rPr>
                <w:b w:val="0"/>
                <w:color w:val="auto"/>
                <w:sz w:val="19"/>
                <w:szCs w:val="19"/>
              </w:rPr>
            </w:pPr>
          </w:p>
        </w:tc>
        <w:tc>
          <w:tcPr>
            <w:tcW w:w="2190" w:type="dxa"/>
            <w:vMerge/>
            <w:vAlign w:val="center"/>
          </w:tcPr>
          <w:p w14:paraId="3F527ECF"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restart"/>
            <w:vAlign w:val="center"/>
          </w:tcPr>
          <w:p w14:paraId="5AD79048" w14:textId="59766F41"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E6604B">
              <w:rPr>
                <w:sz w:val="19"/>
                <w:szCs w:val="19"/>
              </w:rPr>
              <w:t>Identify other opportunities to reduce energy consumption, through an energy audit program</w:t>
            </w:r>
          </w:p>
        </w:tc>
        <w:tc>
          <w:tcPr>
            <w:tcW w:w="4687" w:type="dxa"/>
            <w:vAlign w:val="center"/>
          </w:tcPr>
          <w:p w14:paraId="1AC70621" w14:textId="77C62147" w:rsidR="00686FD0" w:rsidRPr="00385586" w:rsidRDefault="00686FD0" w:rsidP="00E6604B">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E6604B">
              <w:rPr>
                <w:sz w:val="19"/>
                <w:szCs w:val="19"/>
              </w:rPr>
              <w:t>Create a framework to undertake energy audits (a Type-2, as per AS3598) for Parkes (ACT) building and Hume Repository at a minimum 5 year frequency</w:t>
            </w:r>
          </w:p>
        </w:tc>
        <w:tc>
          <w:tcPr>
            <w:tcW w:w="4552" w:type="dxa"/>
            <w:vAlign w:val="center"/>
          </w:tcPr>
          <w:p w14:paraId="6042F003" w14:textId="218D3F50" w:rsidR="00686FD0" w:rsidRPr="00385586" w:rsidRDefault="00686FD0" w:rsidP="00E6604B">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E6604B">
              <w:rPr>
                <w:sz w:val="19"/>
                <w:szCs w:val="19"/>
              </w:rPr>
              <w:t>Install Smart Meters on equipment. Develop framework for audits.</w:t>
            </w:r>
          </w:p>
        </w:tc>
        <w:tc>
          <w:tcPr>
            <w:tcW w:w="2713" w:type="dxa"/>
            <w:vMerge w:val="restart"/>
            <w:vAlign w:val="center"/>
          </w:tcPr>
          <w:p w14:paraId="02FE7CA2" w14:textId="6BEE5F60"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8D3C10">
              <w:rPr>
                <w:sz w:val="19"/>
                <w:szCs w:val="19"/>
              </w:rPr>
              <w:t>Director FaS</w:t>
            </w:r>
          </w:p>
        </w:tc>
        <w:tc>
          <w:tcPr>
            <w:tcW w:w="1243" w:type="dxa"/>
            <w:vAlign w:val="center"/>
          </w:tcPr>
          <w:p w14:paraId="780008A6" w14:textId="3DCE7F00" w:rsidR="00686FD0" w:rsidRPr="00385586" w:rsidRDefault="00686FD0" w:rsidP="00465669">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2024</w:t>
            </w:r>
          </w:p>
        </w:tc>
        <w:tc>
          <w:tcPr>
            <w:tcW w:w="846" w:type="dxa"/>
            <w:shd w:val="clear" w:color="auto" w:fill="92D050"/>
            <w:vAlign w:val="center"/>
          </w:tcPr>
          <w:p w14:paraId="3458B22F"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49B87271" w14:textId="3BA88E4E" w:rsidR="00686FD0" w:rsidRPr="00385586" w:rsidRDefault="00686FD0" w:rsidP="00465669">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Started - new switchboards have been installed.</w:t>
            </w:r>
          </w:p>
        </w:tc>
      </w:tr>
      <w:tr w:rsidR="00686FD0" w:rsidRPr="00385586" w14:paraId="1A51378B"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28C5761C" w14:textId="77777777" w:rsidR="00686FD0" w:rsidRPr="000B3E1F" w:rsidRDefault="00686FD0" w:rsidP="00CE65AA">
            <w:pPr>
              <w:pStyle w:val="BodyText"/>
              <w:jc w:val="center"/>
              <w:rPr>
                <w:b w:val="0"/>
                <w:color w:val="auto"/>
                <w:sz w:val="19"/>
                <w:szCs w:val="19"/>
              </w:rPr>
            </w:pPr>
          </w:p>
        </w:tc>
        <w:tc>
          <w:tcPr>
            <w:tcW w:w="2190" w:type="dxa"/>
            <w:vMerge/>
            <w:vAlign w:val="center"/>
          </w:tcPr>
          <w:p w14:paraId="3A50E225"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ign w:val="center"/>
          </w:tcPr>
          <w:p w14:paraId="4C007457"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vAlign w:val="center"/>
          </w:tcPr>
          <w:p w14:paraId="487C11B6" w14:textId="1BE4CC09"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E6604B">
              <w:rPr>
                <w:sz w:val="19"/>
                <w:szCs w:val="19"/>
              </w:rPr>
              <w:t>Complete Energy audits for Parkes building and Hume Repository (Frequency: Every 5 years)</w:t>
            </w:r>
          </w:p>
        </w:tc>
        <w:tc>
          <w:tcPr>
            <w:tcW w:w="4552" w:type="dxa"/>
            <w:vAlign w:val="center"/>
          </w:tcPr>
          <w:p w14:paraId="5AC0405E" w14:textId="3BEABCAC"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E6604B">
              <w:rPr>
                <w:sz w:val="19"/>
                <w:szCs w:val="19"/>
              </w:rPr>
              <w:t>Deliver energy audits</w:t>
            </w:r>
          </w:p>
        </w:tc>
        <w:tc>
          <w:tcPr>
            <w:tcW w:w="2713" w:type="dxa"/>
            <w:vMerge/>
            <w:vAlign w:val="center"/>
          </w:tcPr>
          <w:p w14:paraId="1C723A68"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243" w:type="dxa"/>
            <w:vAlign w:val="center"/>
          </w:tcPr>
          <w:p w14:paraId="65375C9B" w14:textId="62A6A5F5"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2025</w:t>
            </w:r>
          </w:p>
        </w:tc>
        <w:tc>
          <w:tcPr>
            <w:tcW w:w="846" w:type="dxa"/>
            <w:vAlign w:val="center"/>
          </w:tcPr>
          <w:p w14:paraId="17E88253"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4DDC5FBA" w14:textId="4366EB64"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Not yet started</w:t>
            </w:r>
          </w:p>
        </w:tc>
      </w:tr>
      <w:tr w:rsidR="00686FD0" w:rsidRPr="00385586" w14:paraId="7F03242B"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20673778" w14:textId="77777777" w:rsidR="00686FD0" w:rsidRPr="000B3E1F" w:rsidRDefault="00686FD0" w:rsidP="00CE65AA">
            <w:pPr>
              <w:pStyle w:val="BodyText"/>
              <w:jc w:val="center"/>
              <w:rPr>
                <w:b w:val="0"/>
                <w:color w:val="auto"/>
                <w:sz w:val="19"/>
                <w:szCs w:val="19"/>
              </w:rPr>
            </w:pPr>
          </w:p>
        </w:tc>
        <w:tc>
          <w:tcPr>
            <w:tcW w:w="2190" w:type="dxa"/>
            <w:vMerge/>
            <w:vAlign w:val="center"/>
          </w:tcPr>
          <w:p w14:paraId="32C7A92C"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30B1C7C4"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2F496852" w14:textId="79161586"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E6604B">
              <w:rPr>
                <w:sz w:val="19"/>
                <w:szCs w:val="19"/>
              </w:rPr>
              <w:t>Plan out investment in energy efficiency upgrades for the period 2025</w:t>
            </w:r>
            <w:r>
              <w:rPr>
                <w:sz w:val="19"/>
                <w:szCs w:val="19"/>
              </w:rPr>
              <w:t>–</w:t>
            </w:r>
            <w:r w:rsidRPr="00E6604B">
              <w:rPr>
                <w:sz w:val="19"/>
                <w:szCs w:val="19"/>
              </w:rPr>
              <w:t>2029, and provide ‘cost assurity’ on level of funding needed.</w:t>
            </w:r>
          </w:p>
        </w:tc>
        <w:tc>
          <w:tcPr>
            <w:tcW w:w="4552" w:type="dxa"/>
            <w:vAlign w:val="center"/>
          </w:tcPr>
          <w:p w14:paraId="2E33DB85" w14:textId="618CE772"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E6604B">
              <w:rPr>
                <w:sz w:val="19"/>
                <w:szCs w:val="19"/>
              </w:rPr>
              <w:t>Develop upgrade program with cost estimates</w:t>
            </w:r>
          </w:p>
        </w:tc>
        <w:tc>
          <w:tcPr>
            <w:tcW w:w="2713" w:type="dxa"/>
            <w:vMerge/>
            <w:vAlign w:val="center"/>
          </w:tcPr>
          <w:p w14:paraId="16794CF8"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vAlign w:val="center"/>
          </w:tcPr>
          <w:p w14:paraId="468A7CCB" w14:textId="34F90269"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2025</w:t>
            </w:r>
          </w:p>
        </w:tc>
        <w:tc>
          <w:tcPr>
            <w:tcW w:w="846" w:type="dxa"/>
            <w:vAlign w:val="center"/>
          </w:tcPr>
          <w:p w14:paraId="49E24226"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081093CF" w14:textId="23BCB348"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Not yet started</w:t>
            </w:r>
          </w:p>
        </w:tc>
      </w:tr>
      <w:tr w:rsidR="00686FD0" w:rsidRPr="00385586" w14:paraId="5985F8CC"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3650DD92" w14:textId="77777777" w:rsidR="00686FD0" w:rsidRPr="000B3E1F" w:rsidRDefault="00686FD0" w:rsidP="00CE65AA">
            <w:pPr>
              <w:pStyle w:val="BodyText"/>
              <w:jc w:val="center"/>
              <w:rPr>
                <w:b w:val="0"/>
                <w:color w:val="auto"/>
                <w:sz w:val="19"/>
                <w:szCs w:val="19"/>
              </w:rPr>
            </w:pPr>
          </w:p>
        </w:tc>
        <w:tc>
          <w:tcPr>
            <w:tcW w:w="2190" w:type="dxa"/>
            <w:vMerge/>
            <w:vAlign w:val="center"/>
          </w:tcPr>
          <w:p w14:paraId="575100E1"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ign w:val="center"/>
          </w:tcPr>
          <w:p w14:paraId="599BA595"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vAlign w:val="center"/>
          </w:tcPr>
          <w:p w14:paraId="6869FA4E" w14:textId="77777777" w:rsidR="00686FD0" w:rsidRPr="00E6604B" w:rsidRDefault="00686FD0" w:rsidP="00E6604B">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E6604B">
              <w:rPr>
                <w:sz w:val="19"/>
                <w:szCs w:val="19"/>
              </w:rPr>
              <w:t>Establishment of an energy efficiency initiative roll-out plan.</w:t>
            </w:r>
          </w:p>
          <w:p w14:paraId="432C29E8" w14:textId="1222A835"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E6604B">
              <w:rPr>
                <w:sz w:val="19"/>
                <w:szCs w:val="19"/>
              </w:rPr>
              <w:t>Workforce planning to ensure the Library has the capacity to deliver the plan.</w:t>
            </w:r>
          </w:p>
        </w:tc>
        <w:tc>
          <w:tcPr>
            <w:tcW w:w="4552" w:type="dxa"/>
            <w:vAlign w:val="center"/>
          </w:tcPr>
          <w:p w14:paraId="10508EE3" w14:textId="24EF91ED"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E6604B">
              <w:rPr>
                <w:sz w:val="19"/>
                <w:szCs w:val="19"/>
              </w:rPr>
              <w:t>Develop plan, using program above. Initiatives could include year-round blind closure at night by staff (not just for the annual Earth Day and during Enlighten).</w:t>
            </w:r>
          </w:p>
        </w:tc>
        <w:tc>
          <w:tcPr>
            <w:tcW w:w="2713" w:type="dxa"/>
            <w:vMerge/>
            <w:vAlign w:val="center"/>
          </w:tcPr>
          <w:p w14:paraId="7D8659A0"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243" w:type="dxa"/>
            <w:vAlign w:val="center"/>
          </w:tcPr>
          <w:p w14:paraId="2629540D" w14:textId="69CDB777"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2025</w:t>
            </w:r>
          </w:p>
        </w:tc>
        <w:tc>
          <w:tcPr>
            <w:tcW w:w="846" w:type="dxa"/>
            <w:vAlign w:val="center"/>
          </w:tcPr>
          <w:p w14:paraId="1A8A3331"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42DAA8AE" w14:textId="55858E69"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Not yet started</w:t>
            </w:r>
          </w:p>
        </w:tc>
      </w:tr>
      <w:tr w:rsidR="00686FD0" w:rsidRPr="00385586" w14:paraId="10587D87"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3F3C9203" w14:textId="77777777" w:rsidR="00686FD0" w:rsidRPr="000B3E1F" w:rsidRDefault="00686FD0" w:rsidP="00CE65AA">
            <w:pPr>
              <w:pStyle w:val="BodyText"/>
              <w:jc w:val="center"/>
              <w:rPr>
                <w:b w:val="0"/>
                <w:color w:val="auto"/>
                <w:sz w:val="19"/>
                <w:szCs w:val="19"/>
              </w:rPr>
            </w:pPr>
          </w:p>
        </w:tc>
        <w:tc>
          <w:tcPr>
            <w:tcW w:w="2190" w:type="dxa"/>
            <w:vMerge/>
            <w:vAlign w:val="center"/>
          </w:tcPr>
          <w:p w14:paraId="11BA4DA4"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33414A2C"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6AC7394C" w14:textId="4A90A9EB"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E6604B">
              <w:rPr>
                <w:sz w:val="19"/>
                <w:szCs w:val="19"/>
              </w:rPr>
              <w:t>Deliver Energy Efficiency Upgrades</w:t>
            </w:r>
          </w:p>
        </w:tc>
        <w:tc>
          <w:tcPr>
            <w:tcW w:w="4552" w:type="dxa"/>
            <w:vAlign w:val="center"/>
          </w:tcPr>
          <w:p w14:paraId="77EE051A" w14:textId="3D52DE98"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E6604B">
              <w:rPr>
                <w:sz w:val="19"/>
                <w:szCs w:val="19"/>
              </w:rPr>
              <w:t>Manage the program of deliverables</w:t>
            </w:r>
          </w:p>
        </w:tc>
        <w:tc>
          <w:tcPr>
            <w:tcW w:w="2713" w:type="dxa"/>
            <w:vAlign w:val="center"/>
          </w:tcPr>
          <w:p w14:paraId="0146B740" w14:textId="26EF323B"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8D3C10">
              <w:rPr>
                <w:sz w:val="19"/>
                <w:szCs w:val="19"/>
              </w:rPr>
              <w:t>Director FaS</w:t>
            </w:r>
          </w:p>
        </w:tc>
        <w:tc>
          <w:tcPr>
            <w:tcW w:w="1243" w:type="dxa"/>
            <w:vAlign w:val="center"/>
          </w:tcPr>
          <w:p w14:paraId="10F0CF05" w14:textId="3A834527"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2025</w:t>
            </w:r>
            <w:r>
              <w:rPr>
                <w:sz w:val="19"/>
                <w:szCs w:val="19"/>
              </w:rPr>
              <w:t>–</w:t>
            </w:r>
            <w:r w:rsidRPr="00465669">
              <w:rPr>
                <w:sz w:val="19"/>
                <w:szCs w:val="19"/>
              </w:rPr>
              <w:t>2029</w:t>
            </w:r>
          </w:p>
        </w:tc>
        <w:tc>
          <w:tcPr>
            <w:tcW w:w="846" w:type="dxa"/>
            <w:vAlign w:val="center"/>
          </w:tcPr>
          <w:p w14:paraId="0142B236"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76BB73DB" w14:textId="725499DE"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Not yet started</w:t>
            </w:r>
          </w:p>
        </w:tc>
      </w:tr>
      <w:tr w:rsidR="00686FD0" w:rsidRPr="00385586" w14:paraId="432BB972"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2D4B6C2B" w14:textId="77777777" w:rsidR="00686FD0" w:rsidRPr="000B3E1F" w:rsidRDefault="00686FD0" w:rsidP="00CE65AA">
            <w:pPr>
              <w:pStyle w:val="BodyText"/>
              <w:jc w:val="center"/>
              <w:rPr>
                <w:b w:val="0"/>
                <w:sz w:val="19"/>
                <w:szCs w:val="19"/>
              </w:rPr>
            </w:pPr>
          </w:p>
        </w:tc>
        <w:tc>
          <w:tcPr>
            <w:tcW w:w="2190" w:type="dxa"/>
            <w:vMerge/>
            <w:vAlign w:val="center"/>
          </w:tcPr>
          <w:p w14:paraId="41817F25"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restart"/>
            <w:shd w:val="clear" w:color="auto" w:fill="F1F1F1"/>
            <w:vAlign w:val="center"/>
          </w:tcPr>
          <w:p w14:paraId="1FF779E5" w14:textId="22C8652F" w:rsidR="00686FD0" w:rsidRPr="00C90D4A" w:rsidRDefault="00686FD0" w:rsidP="008B2E54">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C90D4A">
              <w:rPr>
                <w:b/>
                <w:bCs/>
                <w:sz w:val="19"/>
                <w:szCs w:val="19"/>
              </w:rPr>
              <w:t>Aust Government Net Zero target: Lease and own efficient buildings</w:t>
            </w:r>
          </w:p>
        </w:tc>
        <w:tc>
          <w:tcPr>
            <w:tcW w:w="4687" w:type="dxa"/>
            <w:shd w:val="clear" w:color="auto" w:fill="F1F1F1"/>
            <w:vAlign w:val="center"/>
          </w:tcPr>
          <w:p w14:paraId="740C1CA8" w14:textId="4C620199" w:rsidR="00686FD0" w:rsidRPr="00C90D4A" w:rsidRDefault="00686FD0" w:rsidP="00B12519">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C90D4A">
              <w:rPr>
                <w:b/>
                <w:bCs/>
                <w:sz w:val="19"/>
                <w:szCs w:val="19"/>
              </w:rPr>
              <w:t>WOAG mandatory requirement: Where a lease is entered into for four or more years over an office space of 1000 square metres or more of net lettable area, the office space and the building in which it is located must have and maintain 5.5 star or higher base building and tenancy NABERS energy ratings.</w:t>
            </w:r>
          </w:p>
        </w:tc>
        <w:tc>
          <w:tcPr>
            <w:tcW w:w="4552" w:type="dxa"/>
            <w:shd w:val="clear" w:color="auto" w:fill="F1F1F1"/>
            <w:vAlign w:val="center"/>
          </w:tcPr>
          <w:p w14:paraId="0FB44A67" w14:textId="4FE3776C" w:rsidR="00686FD0" w:rsidRPr="00C90D4A" w:rsidRDefault="00686FD0" w:rsidP="00B12519">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C90D4A">
              <w:rPr>
                <w:b/>
                <w:bCs/>
                <w:sz w:val="19"/>
                <w:szCs w:val="19"/>
              </w:rPr>
              <w:t>Ensure these requirements are met when the Library contemplates entering leases for any offsite accommodation.</w:t>
            </w:r>
          </w:p>
        </w:tc>
        <w:tc>
          <w:tcPr>
            <w:tcW w:w="2713" w:type="dxa"/>
            <w:vMerge w:val="restart"/>
            <w:shd w:val="clear" w:color="auto" w:fill="F1F1F1"/>
            <w:vAlign w:val="center"/>
          </w:tcPr>
          <w:p w14:paraId="1296FE27" w14:textId="678D574F"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8D3C10">
              <w:rPr>
                <w:sz w:val="19"/>
                <w:szCs w:val="19"/>
              </w:rPr>
              <w:t>Director FaS</w:t>
            </w:r>
          </w:p>
        </w:tc>
        <w:tc>
          <w:tcPr>
            <w:tcW w:w="1243" w:type="dxa"/>
            <w:shd w:val="clear" w:color="auto" w:fill="F1F1F1"/>
            <w:vAlign w:val="center"/>
          </w:tcPr>
          <w:p w14:paraId="45A0E281" w14:textId="30F46AD2" w:rsidR="00686FD0" w:rsidRPr="00385586" w:rsidRDefault="00686FD0" w:rsidP="00B12519">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B12519">
              <w:rPr>
                <w:sz w:val="19"/>
                <w:szCs w:val="19"/>
              </w:rPr>
              <w:t>2025 onwards</w:t>
            </w:r>
          </w:p>
        </w:tc>
        <w:tc>
          <w:tcPr>
            <w:tcW w:w="846" w:type="dxa"/>
            <w:vAlign w:val="center"/>
          </w:tcPr>
          <w:p w14:paraId="481E3B84"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4ADE09D3" w14:textId="3C3FC179"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Not yet started</w:t>
            </w:r>
          </w:p>
        </w:tc>
      </w:tr>
      <w:tr w:rsidR="00686FD0" w:rsidRPr="00385586" w14:paraId="738A53CA"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13DE5ABB" w14:textId="77777777" w:rsidR="00686FD0" w:rsidRPr="000B3E1F" w:rsidRDefault="00686FD0" w:rsidP="00CE65AA">
            <w:pPr>
              <w:pStyle w:val="BodyText"/>
              <w:jc w:val="center"/>
              <w:rPr>
                <w:b w:val="0"/>
                <w:sz w:val="19"/>
                <w:szCs w:val="19"/>
              </w:rPr>
            </w:pPr>
          </w:p>
        </w:tc>
        <w:tc>
          <w:tcPr>
            <w:tcW w:w="2190" w:type="dxa"/>
            <w:vMerge/>
            <w:vAlign w:val="center"/>
          </w:tcPr>
          <w:p w14:paraId="544B6DF5"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shd w:val="clear" w:color="auto" w:fill="F1F1F1"/>
            <w:vAlign w:val="center"/>
          </w:tcPr>
          <w:p w14:paraId="6CC63F6B" w14:textId="77777777" w:rsidR="00686FD0" w:rsidRPr="00C90D4A" w:rsidRDefault="00686FD0" w:rsidP="008B2E54">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p>
        </w:tc>
        <w:tc>
          <w:tcPr>
            <w:tcW w:w="4687" w:type="dxa"/>
            <w:shd w:val="clear" w:color="auto" w:fill="F1F1F1"/>
            <w:vAlign w:val="center"/>
          </w:tcPr>
          <w:p w14:paraId="0C7BEFE6" w14:textId="39478094" w:rsidR="00686FD0" w:rsidRPr="00C90D4A" w:rsidRDefault="00686FD0" w:rsidP="008B2E54">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C90D4A">
              <w:rPr>
                <w:b/>
                <w:bCs/>
                <w:sz w:val="19"/>
                <w:szCs w:val="19"/>
              </w:rPr>
              <w:t>WOAG mandatory requirement: Where a contract is entered by or for the Commonwealth for the purchase or construction of office space with a value greater than $15 million, the office space must have and maintain a 6 star NABERS energy rating and GBCA 4 star Green Star rating (minimum) which includes complying with the Climate Positive pathway.</w:t>
            </w:r>
          </w:p>
        </w:tc>
        <w:tc>
          <w:tcPr>
            <w:tcW w:w="4552" w:type="dxa"/>
            <w:shd w:val="clear" w:color="auto" w:fill="F1F1F1"/>
            <w:vAlign w:val="center"/>
          </w:tcPr>
          <w:p w14:paraId="09AF0022" w14:textId="792CDC51" w:rsidR="00686FD0" w:rsidRPr="00C90D4A" w:rsidRDefault="00686FD0" w:rsidP="008B2E54">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C90D4A">
              <w:rPr>
                <w:b/>
                <w:bCs/>
                <w:sz w:val="19"/>
                <w:szCs w:val="19"/>
              </w:rPr>
              <w:t>Ensure these requirements are met if the Library contemplates this action.</w:t>
            </w:r>
          </w:p>
        </w:tc>
        <w:tc>
          <w:tcPr>
            <w:tcW w:w="2713" w:type="dxa"/>
            <w:vMerge/>
            <w:shd w:val="clear" w:color="auto" w:fill="F1F1F1"/>
            <w:vAlign w:val="center"/>
          </w:tcPr>
          <w:p w14:paraId="19A4C6F6"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shd w:val="clear" w:color="auto" w:fill="F1F1F1"/>
            <w:vAlign w:val="center"/>
          </w:tcPr>
          <w:p w14:paraId="61717E18" w14:textId="612CEA04"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B12519">
              <w:rPr>
                <w:sz w:val="19"/>
                <w:szCs w:val="19"/>
              </w:rPr>
              <w:t>2026 onwards</w:t>
            </w:r>
          </w:p>
        </w:tc>
        <w:tc>
          <w:tcPr>
            <w:tcW w:w="846" w:type="dxa"/>
            <w:vAlign w:val="center"/>
          </w:tcPr>
          <w:p w14:paraId="59FF376F"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2EFE7990" w14:textId="3A84C685"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Not yet started</w:t>
            </w:r>
          </w:p>
        </w:tc>
      </w:tr>
      <w:tr w:rsidR="00686FD0" w:rsidRPr="00385586" w14:paraId="6D0766EF"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62BA5C5D" w14:textId="77777777" w:rsidR="00686FD0" w:rsidRPr="000B3E1F" w:rsidRDefault="00686FD0" w:rsidP="00CE65AA">
            <w:pPr>
              <w:pStyle w:val="BodyText"/>
              <w:jc w:val="center"/>
              <w:rPr>
                <w:b w:val="0"/>
                <w:sz w:val="19"/>
                <w:szCs w:val="19"/>
              </w:rPr>
            </w:pPr>
          </w:p>
        </w:tc>
        <w:tc>
          <w:tcPr>
            <w:tcW w:w="2190" w:type="dxa"/>
            <w:vMerge/>
            <w:vAlign w:val="center"/>
          </w:tcPr>
          <w:p w14:paraId="2276552C"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restart"/>
            <w:vAlign w:val="center"/>
          </w:tcPr>
          <w:p w14:paraId="30AE365A" w14:textId="197F5554"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90D4A">
              <w:rPr>
                <w:sz w:val="19"/>
                <w:szCs w:val="19"/>
              </w:rPr>
              <w:t>Continuously review temperature and humidity requirements for each storage area, to identify opportunities to reduce HVAC energy.</w:t>
            </w:r>
          </w:p>
        </w:tc>
        <w:tc>
          <w:tcPr>
            <w:tcW w:w="4687" w:type="dxa"/>
            <w:vAlign w:val="center"/>
          </w:tcPr>
          <w:p w14:paraId="374F3BFC" w14:textId="77777777" w:rsidR="00686FD0" w:rsidRPr="00C90D4A" w:rsidRDefault="00686FD0" w:rsidP="00C90D4A">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90D4A">
              <w:rPr>
                <w:sz w:val="19"/>
                <w:szCs w:val="19"/>
              </w:rPr>
              <w:t>Review each collection to determine adequate temperature and humidity boundaries and identify passive solutions to accommodate a wider temperature and humidity band.</w:t>
            </w:r>
          </w:p>
          <w:p w14:paraId="2667EB78" w14:textId="75BD07BD" w:rsidR="00686FD0" w:rsidRPr="00385586" w:rsidRDefault="00686FD0" w:rsidP="00C90D4A">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90D4A">
              <w:rPr>
                <w:sz w:val="19"/>
                <w:szCs w:val="19"/>
              </w:rPr>
              <w:t>(Frequency: Annually)</w:t>
            </w:r>
          </w:p>
        </w:tc>
        <w:tc>
          <w:tcPr>
            <w:tcW w:w="4552" w:type="dxa"/>
            <w:vAlign w:val="center"/>
          </w:tcPr>
          <w:p w14:paraId="7BC12D16" w14:textId="4BB8818E"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90D4A">
              <w:rPr>
                <w:sz w:val="19"/>
                <w:szCs w:val="19"/>
              </w:rPr>
              <w:t>Collection Care set parameters for each stack and broaden temperature ranges where possible to reduce energy usage.</w:t>
            </w:r>
          </w:p>
        </w:tc>
        <w:tc>
          <w:tcPr>
            <w:tcW w:w="2713" w:type="dxa"/>
            <w:vAlign w:val="center"/>
          </w:tcPr>
          <w:p w14:paraId="3CEBA4AC" w14:textId="4925B92B" w:rsidR="00686FD0" w:rsidRPr="00385586" w:rsidRDefault="00686FD0" w:rsidP="00C90D4A">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90D4A">
              <w:rPr>
                <w:sz w:val="19"/>
                <w:szCs w:val="19"/>
              </w:rPr>
              <w:t>Director Collection Care</w:t>
            </w:r>
          </w:p>
        </w:tc>
        <w:tc>
          <w:tcPr>
            <w:tcW w:w="1243" w:type="dxa"/>
            <w:vAlign w:val="center"/>
          </w:tcPr>
          <w:p w14:paraId="371921BE" w14:textId="0925EDA9"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C90D4A">
              <w:rPr>
                <w:sz w:val="19"/>
                <w:szCs w:val="19"/>
              </w:rPr>
              <w:t>2024</w:t>
            </w:r>
            <w:r>
              <w:rPr>
                <w:sz w:val="19"/>
                <w:szCs w:val="19"/>
              </w:rPr>
              <w:t>–</w:t>
            </w:r>
            <w:r w:rsidRPr="00C90D4A">
              <w:rPr>
                <w:sz w:val="19"/>
                <w:szCs w:val="19"/>
              </w:rPr>
              <w:t>2029</w:t>
            </w:r>
          </w:p>
        </w:tc>
        <w:tc>
          <w:tcPr>
            <w:tcW w:w="846" w:type="dxa"/>
            <w:shd w:val="clear" w:color="auto" w:fill="92D050"/>
            <w:vAlign w:val="center"/>
          </w:tcPr>
          <w:p w14:paraId="5A3045E5" w14:textId="77777777" w:rsidR="00686FD0" w:rsidRPr="00385586" w:rsidRDefault="00686FD0"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08F65429" w14:textId="6002026E" w:rsidR="00686FD0" w:rsidRPr="00385586" w:rsidRDefault="00686FD0"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C90D4A">
              <w:rPr>
                <w:sz w:val="19"/>
                <w:szCs w:val="19"/>
              </w:rPr>
              <w:t>Started</w:t>
            </w:r>
          </w:p>
        </w:tc>
      </w:tr>
      <w:tr w:rsidR="00686FD0" w:rsidRPr="00385586" w14:paraId="141640F5"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60B20B93" w14:textId="77777777" w:rsidR="00686FD0" w:rsidRPr="000B3E1F" w:rsidRDefault="00686FD0" w:rsidP="00CE65AA">
            <w:pPr>
              <w:pStyle w:val="BodyText"/>
              <w:jc w:val="center"/>
              <w:rPr>
                <w:b w:val="0"/>
                <w:sz w:val="19"/>
                <w:szCs w:val="19"/>
              </w:rPr>
            </w:pPr>
          </w:p>
        </w:tc>
        <w:tc>
          <w:tcPr>
            <w:tcW w:w="2190" w:type="dxa"/>
            <w:vMerge/>
            <w:tcBorders>
              <w:bottom w:val="single" w:sz="18" w:space="0" w:color="auto"/>
            </w:tcBorders>
            <w:vAlign w:val="center"/>
          </w:tcPr>
          <w:p w14:paraId="2972E590"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tcBorders>
              <w:bottom w:val="single" w:sz="18" w:space="0" w:color="auto"/>
            </w:tcBorders>
            <w:vAlign w:val="center"/>
          </w:tcPr>
          <w:p w14:paraId="37DD9304"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tcBorders>
              <w:bottom w:val="single" w:sz="18" w:space="0" w:color="auto"/>
            </w:tcBorders>
            <w:vAlign w:val="center"/>
          </w:tcPr>
          <w:p w14:paraId="4A5DC1CA" w14:textId="43CA5D12"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C90D4A">
              <w:rPr>
                <w:sz w:val="19"/>
                <w:szCs w:val="19"/>
              </w:rPr>
              <w:t>Update HVAC controls to suit wider control bands (Frequency: Annually)</w:t>
            </w:r>
          </w:p>
        </w:tc>
        <w:tc>
          <w:tcPr>
            <w:tcW w:w="4552" w:type="dxa"/>
            <w:tcBorders>
              <w:bottom w:val="single" w:sz="18" w:space="0" w:color="auto"/>
            </w:tcBorders>
            <w:vAlign w:val="center"/>
          </w:tcPr>
          <w:p w14:paraId="09E04B36" w14:textId="6760B8A0"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C90D4A">
              <w:rPr>
                <w:sz w:val="19"/>
                <w:szCs w:val="19"/>
              </w:rPr>
              <w:t>Performance of stacks is monitored to ensure Collection Care temperature and humidity parameters are being met. BMS controls are re-set to reduce energy usage where possible.</w:t>
            </w:r>
          </w:p>
        </w:tc>
        <w:tc>
          <w:tcPr>
            <w:tcW w:w="2713" w:type="dxa"/>
            <w:tcBorders>
              <w:bottom w:val="single" w:sz="18" w:space="0" w:color="auto"/>
            </w:tcBorders>
            <w:vAlign w:val="center"/>
          </w:tcPr>
          <w:p w14:paraId="7CB20E83" w14:textId="70331BA1"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C90D4A">
              <w:rPr>
                <w:sz w:val="19"/>
                <w:szCs w:val="19"/>
              </w:rPr>
              <w:t>Director FaS</w:t>
            </w:r>
          </w:p>
        </w:tc>
        <w:tc>
          <w:tcPr>
            <w:tcW w:w="1243" w:type="dxa"/>
            <w:tcBorders>
              <w:bottom w:val="single" w:sz="18" w:space="0" w:color="auto"/>
            </w:tcBorders>
            <w:vAlign w:val="center"/>
          </w:tcPr>
          <w:p w14:paraId="55E3A4C2" w14:textId="49239208"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C90D4A">
              <w:rPr>
                <w:sz w:val="19"/>
                <w:szCs w:val="19"/>
              </w:rPr>
              <w:t>2024</w:t>
            </w:r>
            <w:r>
              <w:rPr>
                <w:sz w:val="19"/>
                <w:szCs w:val="19"/>
              </w:rPr>
              <w:t>–</w:t>
            </w:r>
            <w:r w:rsidRPr="00C90D4A">
              <w:rPr>
                <w:sz w:val="19"/>
                <w:szCs w:val="19"/>
              </w:rPr>
              <w:t>2029</w:t>
            </w:r>
          </w:p>
        </w:tc>
        <w:tc>
          <w:tcPr>
            <w:tcW w:w="846" w:type="dxa"/>
            <w:tcBorders>
              <w:bottom w:val="single" w:sz="18" w:space="0" w:color="auto"/>
            </w:tcBorders>
            <w:shd w:val="clear" w:color="auto" w:fill="92D050"/>
            <w:vAlign w:val="center"/>
          </w:tcPr>
          <w:p w14:paraId="19349958" w14:textId="77777777" w:rsidR="00686FD0" w:rsidRPr="00385586" w:rsidRDefault="00686FD0"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tcBorders>
              <w:bottom w:val="single" w:sz="18" w:space="0" w:color="auto"/>
            </w:tcBorders>
            <w:vAlign w:val="center"/>
          </w:tcPr>
          <w:p w14:paraId="11EB89E8" w14:textId="6AE1C424" w:rsidR="00686FD0" w:rsidRPr="00385586" w:rsidRDefault="00686FD0"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C90D4A">
              <w:rPr>
                <w:sz w:val="19"/>
                <w:szCs w:val="19"/>
              </w:rPr>
              <w:t>Started</w:t>
            </w:r>
          </w:p>
        </w:tc>
      </w:tr>
      <w:tr w:rsidR="009B4BAC" w:rsidRPr="00385586" w14:paraId="179F4852"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val="restart"/>
            <w:tcBorders>
              <w:top w:val="single" w:sz="18" w:space="0" w:color="auto"/>
              <w:bottom w:val="single" w:sz="18" w:space="0" w:color="auto"/>
            </w:tcBorders>
            <w:shd w:val="clear" w:color="auto" w:fill="EBF0DE"/>
            <w:vAlign w:val="center"/>
          </w:tcPr>
          <w:p w14:paraId="40815890" w14:textId="52DB9EE2" w:rsidR="009B4BAC" w:rsidRPr="00012113" w:rsidRDefault="009B4BAC" w:rsidP="00CE65AA">
            <w:pPr>
              <w:pStyle w:val="BodyText"/>
              <w:jc w:val="center"/>
              <w:rPr>
                <w:bCs/>
                <w:color w:val="auto"/>
                <w:sz w:val="19"/>
                <w:szCs w:val="19"/>
              </w:rPr>
            </w:pPr>
            <w:r w:rsidRPr="00012113">
              <w:rPr>
                <w:bCs/>
                <w:color w:val="auto"/>
                <w:sz w:val="19"/>
                <w:szCs w:val="19"/>
              </w:rPr>
              <w:t>Buildings (Electrification)</w:t>
            </w:r>
          </w:p>
        </w:tc>
        <w:tc>
          <w:tcPr>
            <w:tcW w:w="2190" w:type="dxa"/>
            <w:vMerge w:val="restart"/>
            <w:tcBorders>
              <w:top w:val="single" w:sz="18" w:space="0" w:color="auto"/>
              <w:bottom w:val="single" w:sz="18" w:space="0" w:color="auto"/>
            </w:tcBorders>
            <w:shd w:val="clear" w:color="auto" w:fill="EBF0DE"/>
            <w:vAlign w:val="center"/>
          </w:tcPr>
          <w:p w14:paraId="3D2F506C" w14:textId="76A0FA02"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12113">
              <w:rPr>
                <w:sz w:val="19"/>
                <w:szCs w:val="19"/>
              </w:rPr>
              <w:t xml:space="preserve">Eliminate any on-site fossil fuel use by </w:t>
            </w:r>
            <w:r w:rsidRPr="00012113">
              <w:rPr>
                <w:b/>
                <w:bCs/>
                <w:sz w:val="19"/>
                <w:szCs w:val="19"/>
              </w:rPr>
              <w:t>2027</w:t>
            </w:r>
          </w:p>
        </w:tc>
        <w:tc>
          <w:tcPr>
            <w:tcW w:w="3239" w:type="dxa"/>
            <w:vMerge w:val="restart"/>
            <w:tcBorders>
              <w:top w:val="single" w:sz="18" w:space="0" w:color="auto"/>
            </w:tcBorders>
            <w:shd w:val="clear" w:color="auto" w:fill="EBF0DE"/>
            <w:vAlign w:val="center"/>
          </w:tcPr>
          <w:p w14:paraId="5B2D1D58" w14:textId="3A577F11"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12113">
              <w:rPr>
                <w:sz w:val="19"/>
                <w:szCs w:val="19"/>
              </w:rPr>
              <w:t>Electrification of existing on-site gas powered equipment in kitchens.</w:t>
            </w:r>
          </w:p>
        </w:tc>
        <w:tc>
          <w:tcPr>
            <w:tcW w:w="4687" w:type="dxa"/>
            <w:tcBorders>
              <w:top w:val="single" w:sz="18" w:space="0" w:color="auto"/>
            </w:tcBorders>
            <w:shd w:val="clear" w:color="auto" w:fill="EBF0DE"/>
            <w:vAlign w:val="center"/>
          </w:tcPr>
          <w:p w14:paraId="6CCB9833" w14:textId="4B1CDA7B" w:rsidR="009B4BAC" w:rsidRPr="00385586" w:rsidRDefault="009B4BAC" w:rsidP="00012113">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12113">
              <w:rPr>
                <w:sz w:val="19"/>
                <w:szCs w:val="19"/>
              </w:rPr>
              <w:t>Populate an equipment schedule of kitchen gas-powered equipment and their potential electric replacements.</w:t>
            </w:r>
          </w:p>
        </w:tc>
        <w:tc>
          <w:tcPr>
            <w:tcW w:w="4552" w:type="dxa"/>
            <w:vMerge w:val="restart"/>
            <w:tcBorders>
              <w:top w:val="single" w:sz="18" w:space="0" w:color="auto"/>
            </w:tcBorders>
            <w:shd w:val="clear" w:color="auto" w:fill="EBF0DE"/>
            <w:vAlign w:val="center"/>
          </w:tcPr>
          <w:p w14:paraId="599AD78F" w14:textId="484D6872"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12113">
              <w:rPr>
                <w:sz w:val="19"/>
                <w:szCs w:val="19"/>
              </w:rPr>
              <w:t>Replace gas-powered kitchen equipment in Bookplate</w:t>
            </w:r>
          </w:p>
        </w:tc>
        <w:tc>
          <w:tcPr>
            <w:tcW w:w="2713" w:type="dxa"/>
            <w:vMerge w:val="restart"/>
            <w:tcBorders>
              <w:top w:val="single" w:sz="18" w:space="0" w:color="auto"/>
            </w:tcBorders>
            <w:shd w:val="clear" w:color="auto" w:fill="EBF0DE"/>
            <w:vAlign w:val="center"/>
          </w:tcPr>
          <w:p w14:paraId="244C6CAE" w14:textId="4A4A6F2D"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12113">
              <w:rPr>
                <w:sz w:val="19"/>
                <w:szCs w:val="19"/>
              </w:rPr>
              <w:t>Director FaS</w:t>
            </w:r>
          </w:p>
        </w:tc>
        <w:tc>
          <w:tcPr>
            <w:tcW w:w="1243" w:type="dxa"/>
            <w:vMerge w:val="restart"/>
            <w:tcBorders>
              <w:top w:val="single" w:sz="18" w:space="0" w:color="auto"/>
            </w:tcBorders>
            <w:shd w:val="clear" w:color="auto" w:fill="EBF0DE"/>
            <w:vAlign w:val="center"/>
          </w:tcPr>
          <w:p w14:paraId="22F21FFC" w14:textId="1ECE4F40" w:rsidR="009B4BAC" w:rsidRPr="00385586" w:rsidRDefault="009B4BA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012113">
              <w:rPr>
                <w:sz w:val="19"/>
                <w:szCs w:val="19"/>
              </w:rPr>
              <w:t>2024</w:t>
            </w:r>
          </w:p>
        </w:tc>
        <w:tc>
          <w:tcPr>
            <w:tcW w:w="846" w:type="dxa"/>
            <w:vMerge w:val="restart"/>
            <w:tcBorders>
              <w:top w:val="single" w:sz="18" w:space="0" w:color="auto"/>
            </w:tcBorders>
            <w:shd w:val="clear" w:color="auto" w:fill="92D050"/>
            <w:vAlign w:val="center"/>
          </w:tcPr>
          <w:p w14:paraId="3DC1D90B"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Merge w:val="restart"/>
            <w:tcBorders>
              <w:top w:val="single" w:sz="18" w:space="0" w:color="auto"/>
            </w:tcBorders>
            <w:vAlign w:val="center"/>
          </w:tcPr>
          <w:p w14:paraId="50B0544F" w14:textId="41EFF779" w:rsidR="009B4BAC" w:rsidRPr="00012113" w:rsidRDefault="009B4BAC" w:rsidP="008B2E54">
            <w:pPr>
              <w:pStyle w:val="BodyText"/>
              <w:jc w:val="center"/>
              <w:cnfStyle w:val="000000100000" w:firstRow="0" w:lastRow="0" w:firstColumn="0" w:lastColumn="0" w:oddVBand="0" w:evenVBand="0" w:oddHBand="1" w:evenHBand="0" w:firstRowFirstColumn="0" w:firstRowLastColumn="0" w:lastRowFirstColumn="0" w:lastRowLastColumn="0"/>
              <w:rPr>
                <w:b/>
                <w:bCs/>
                <w:sz w:val="19"/>
                <w:szCs w:val="19"/>
              </w:rPr>
            </w:pPr>
            <w:r w:rsidRPr="00012113">
              <w:rPr>
                <w:b/>
                <w:bCs/>
                <w:sz w:val="19"/>
                <w:szCs w:val="19"/>
              </w:rPr>
              <w:t>Completed - May 2024</w:t>
            </w:r>
          </w:p>
        </w:tc>
      </w:tr>
      <w:tr w:rsidR="009B4BAC" w:rsidRPr="00385586" w14:paraId="2A58165C"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7E22F250" w14:textId="77777777" w:rsidR="009B4BAC" w:rsidRPr="00012113" w:rsidRDefault="009B4BAC" w:rsidP="00CE65AA">
            <w:pPr>
              <w:pStyle w:val="BodyText"/>
              <w:jc w:val="center"/>
              <w:rPr>
                <w:b w:val="0"/>
                <w:color w:val="auto"/>
                <w:sz w:val="19"/>
                <w:szCs w:val="19"/>
              </w:rPr>
            </w:pPr>
          </w:p>
        </w:tc>
        <w:tc>
          <w:tcPr>
            <w:tcW w:w="2190" w:type="dxa"/>
            <w:vMerge/>
            <w:tcBorders>
              <w:bottom w:val="single" w:sz="18" w:space="0" w:color="auto"/>
            </w:tcBorders>
            <w:shd w:val="clear" w:color="auto" w:fill="EBF0DE"/>
            <w:vAlign w:val="center"/>
          </w:tcPr>
          <w:p w14:paraId="1DB6E5B2"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shd w:val="clear" w:color="auto" w:fill="EBF0DE"/>
            <w:vAlign w:val="center"/>
          </w:tcPr>
          <w:p w14:paraId="0C96903E"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shd w:val="clear" w:color="auto" w:fill="EBF0DE"/>
            <w:vAlign w:val="center"/>
          </w:tcPr>
          <w:p w14:paraId="0728654E" w14:textId="4504DA3B"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012113">
              <w:rPr>
                <w:sz w:val="19"/>
                <w:szCs w:val="19"/>
              </w:rPr>
              <w:t>Assess the order of costs for the supply and install of the alternative electric solutions</w:t>
            </w:r>
          </w:p>
        </w:tc>
        <w:tc>
          <w:tcPr>
            <w:tcW w:w="4552" w:type="dxa"/>
            <w:vMerge/>
            <w:shd w:val="clear" w:color="auto" w:fill="EBF0DE"/>
            <w:vAlign w:val="center"/>
          </w:tcPr>
          <w:p w14:paraId="33C31F74"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2713" w:type="dxa"/>
            <w:vMerge/>
            <w:shd w:val="clear" w:color="auto" w:fill="EBF0DE"/>
            <w:vAlign w:val="center"/>
          </w:tcPr>
          <w:p w14:paraId="5F9A6EDE"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vMerge/>
            <w:shd w:val="clear" w:color="auto" w:fill="EBF0DE"/>
            <w:vAlign w:val="center"/>
          </w:tcPr>
          <w:p w14:paraId="429C30A9" w14:textId="77777777" w:rsidR="009B4BAC" w:rsidRPr="00385586" w:rsidRDefault="009B4BA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846" w:type="dxa"/>
            <w:vMerge/>
            <w:shd w:val="clear" w:color="auto" w:fill="92D050"/>
            <w:vAlign w:val="center"/>
          </w:tcPr>
          <w:p w14:paraId="7D03A074"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Merge/>
            <w:vAlign w:val="center"/>
          </w:tcPr>
          <w:p w14:paraId="0F2F72E9" w14:textId="77777777" w:rsidR="009B4BAC" w:rsidRPr="00385586" w:rsidRDefault="009B4BA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9B4BAC" w:rsidRPr="00385586" w14:paraId="217E8AF6"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282F4920" w14:textId="77777777" w:rsidR="009B4BAC" w:rsidRPr="00012113" w:rsidRDefault="009B4BAC"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39151C74"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shd w:val="clear" w:color="auto" w:fill="EBF0DE"/>
            <w:vAlign w:val="center"/>
          </w:tcPr>
          <w:p w14:paraId="79F16115"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EBF0DE"/>
            <w:vAlign w:val="center"/>
          </w:tcPr>
          <w:p w14:paraId="3C2665C1" w14:textId="21C25472"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012113">
              <w:rPr>
                <w:sz w:val="19"/>
                <w:szCs w:val="19"/>
              </w:rPr>
              <w:t>Roll-out of the equipment replacement</w:t>
            </w:r>
          </w:p>
        </w:tc>
        <w:tc>
          <w:tcPr>
            <w:tcW w:w="4552" w:type="dxa"/>
            <w:vMerge/>
            <w:shd w:val="clear" w:color="auto" w:fill="EBF0DE"/>
            <w:vAlign w:val="center"/>
          </w:tcPr>
          <w:p w14:paraId="281A7229"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2713" w:type="dxa"/>
            <w:vMerge/>
            <w:shd w:val="clear" w:color="auto" w:fill="EBF0DE"/>
            <w:vAlign w:val="center"/>
          </w:tcPr>
          <w:p w14:paraId="199A4898"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243" w:type="dxa"/>
            <w:vMerge/>
            <w:shd w:val="clear" w:color="auto" w:fill="EBF0DE"/>
            <w:vAlign w:val="center"/>
          </w:tcPr>
          <w:p w14:paraId="4EDF9D73" w14:textId="77777777" w:rsidR="009B4BAC" w:rsidRPr="00385586" w:rsidRDefault="009B4BA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846" w:type="dxa"/>
            <w:vMerge/>
            <w:shd w:val="clear" w:color="auto" w:fill="92D050"/>
            <w:vAlign w:val="center"/>
          </w:tcPr>
          <w:p w14:paraId="73A82163"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Merge/>
            <w:vAlign w:val="center"/>
          </w:tcPr>
          <w:p w14:paraId="1415C04A" w14:textId="77777777" w:rsidR="009B4BAC" w:rsidRPr="00385586" w:rsidRDefault="009B4BA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9B4BAC" w:rsidRPr="00385586" w14:paraId="324D59AC"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02F7F486" w14:textId="77777777" w:rsidR="009B4BAC" w:rsidRPr="00012113" w:rsidRDefault="009B4BAC"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7D6C69AE"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restart"/>
            <w:shd w:val="clear" w:color="auto" w:fill="EBF0DE"/>
            <w:vAlign w:val="center"/>
          </w:tcPr>
          <w:p w14:paraId="431F3079" w14:textId="6D4C68E2"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Electrification of existing gas powered building services equipment.</w:t>
            </w:r>
          </w:p>
        </w:tc>
        <w:tc>
          <w:tcPr>
            <w:tcW w:w="4687" w:type="dxa"/>
            <w:shd w:val="clear" w:color="auto" w:fill="EBF0DE"/>
            <w:vAlign w:val="center"/>
          </w:tcPr>
          <w:p w14:paraId="1E9370E5" w14:textId="4C92833D" w:rsidR="009B4BAC" w:rsidRPr="00385586" w:rsidRDefault="009B4BAC" w:rsidP="006B1365">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Populate an equipment schedule of all gas-powered building services equipment and their potential electric replacement.</w:t>
            </w:r>
          </w:p>
        </w:tc>
        <w:tc>
          <w:tcPr>
            <w:tcW w:w="4552" w:type="dxa"/>
            <w:shd w:val="clear" w:color="auto" w:fill="EBF0DE"/>
            <w:vAlign w:val="center"/>
          </w:tcPr>
          <w:p w14:paraId="6DA5DD9C" w14:textId="54C2C656" w:rsidR="009B4BAC" w:rsidRPr="006B1365" w:rsidRDefault="009B4BAC" w:rsidP="006B1365">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Develop schedule to replace 3 gas fired boilers and change over to electric heating.</w:t>
            </w:r>
          </w:p>
          <w:p w14:paraId="195EB9FD" w14:textId="42F53787" w:rsidR="009B4BAC" w:rsidRPr="00385586" w:rsidRDefault="009B4BAC" w:rsidP="006B1365">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Engage consultant to be scope boiler replacements</w:t>
            </w:r>
          </w:p>
        </w:tc>
        <w:tc>
          <w:tcPr>
            <w:tcW w:w="2713" w:type="dxa"/>
            <w:shd w:val="clear" w:color="auto" w:fill="EBF0DE"/>
            <w:vAlign w:val="center"/>
          </w:tcPr>
          <w:p w14:paraId="6211EC9C" w14:textId="35375B00"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Director FaS</w:t>
            </w:r>
          </w:p>
        </w:tc>
        <w:tc>
          <w:tcPr>
            <w:tcW w:w="1243" w:type="dxa"/>
            <w:shd w:val="clear" w:color="auto" w:fill="EBF0DE"/>
            <w:vAlign w:val="center"/>
          </w:tcPr>
          <w:p w14:paraId="64AF045F" w14:textId="77D12BAD" w:rsidR="009B4BAC" w:rsidRPr="00385586" w:rsidRDefault="009B4BA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2026</w:t>
            </w:r>
            <w:r>
              <w:rPr>
                <w:sz w:val="19"/>
                <w:szCs w:val="19"/>
              </w:rPr>
              <w:t>–</w:t>
            </w:r>
            <w:r w:rsidRPr="006B1365">
              <w:rPr>
                <w:sz w:val="19"/>
                <w:szCs w:val="19"/>
              </w:rPr>
              <w:t>2027</w:t>
            </w:r>
          </w:p>
        </w:tc>
        <w:tc>
          <w:tcPr>
            <w:tcW w:w="846" w:type="dxa"/>
            <w:vAlign w:val="center"/>
          </w:tcPr>
          <w:p w14:paraId="29479957"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3AD25681" w14:textId="43424FC3" w:rsidR="009B4BAC" w:rsidRPr="00385586" w:rsidRDefault="009B4BA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Not yet started</w:t>
            </w:r>
          </w:p>
        </w:tc>
      </w:tr>
      <w:tr w:rsidR="009B4BAC" w:rsidRPr="00385586" w14:paraId="0931DFBA"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5FDAFEC7" w14:textId="77777777" w:rsidR="009B4BAC" w:rsidRPr="00012113" w:rsidRDefault="009B4BAC"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6F6D0F20"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shd w:val="clear" w:color="auto" w:fill="EBF0DE"/>
            <w:vAlign w:val="center"/>
          </w:tcPr>
          <w:p w14:paraId="45EA41F9"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EBF0DE"/>
            <w:vAlign w:val="center"/>
          </w:tcPr>
          <w:p w14:paraId="46F1D755" w14:textId="40CC7F59"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B1365">
              <w:rPr>
                <w:sz w:val="19"/>
                <w:szCs w:val="19"/>
              </w:rPr>
              <w:t>Review key opportunities and constraints relating of each potential concept for HVAC equipment electrification</w:t>
            </w:r>
          </w:p>
        </w:tc>
        <w:tc>
          <w:tcPr>
            <w:tcW w:w="4552" w:type="dxa"/>
            <w:shd w:val="clear" w:color="auto" w:fill="EBF0DE"/>
            <w:vAlign w:val="center"/>
          </w:tcPr>
          <w:p w14:paraId="3E676196" w14:textId="77777777" w:rsidR="009B4BAC" w:rsidRPr="006B1365" w:rsidRDefault="009B4BAC" w:rsidP="006B136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B1365">
              <w:rPr>
                <w:sz w:val="19"/>
                <w:szCs w:val="19"/>
              </w:rPr>
              <w:t>Review BBS2 equipment schedules to identify opportunities to choose different equipment models during the design phase.</w:t>
            </w:r>
          </w:p>
          <w:p w14:paraId="46DEA49B" w14:textId="677CAC8C" w:rsidR="009B4BAC" w:rsidRPr="00385586" w:rsidRDefault="009B4BAC" w:rsidP="006B136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B1365">
              <w:rPr>
                <w:sz w:val="19"/>
                <w:szCs w:val="19"/>
              </w:rPr>
              <w:t>Review the HVAC equipment installed during HVAC Stages 1 - 3 to determine whether any of the equipment needs to be changed over in the next 5-7 years.</w:t>
            </w:r>
          </w:p>
        </w:tc>
        <w:tc>
          <w:tcPr>
            <w:tcW w:w="2713" w:type="dxa"/>
            <w:shd w:val="clear" w:color="auto" w:fill="EBF0DE"/>
            <w:vAlign w:val="center"/>
          </w:tcPr>
          <w:p w14:paraId="64DE73AD" w14:textId="77777777" w:rsidR="009B4BAC" w:rsidRPr="006B1365" w:rsidRDefault="009B4BAC" w:rsidP="006B136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B1365">
              <w:rPr>
                <w:sz w:val="19"/>
                <w:szCs w:val="19"/>
              </w:rPr>
              <w:t>Director Capital Works: BBS2 Project (current project).</w:t>
            </w:r>
          </w:p>
          <w:p w14:paraId="665DA825" w14:textId="7469E805" w:rsidR="009B4BAC" w:rsidRPr="00385586" w:rsidRDefault="009B4BAC" w:rsidP="006B136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B1365">
              <w:rPr>
                <w:sz w:val="19"/>
                <w:szCs w:val="19"/>
              </w:rPr>
              <w:t>Director FaS.</w:t>
            </w:r>
          </w:p>
        </w:tc>
        <w:tc>
          <w:tcPr>
            <w:tcW w:w="1243" w:type="dxa"/>
            <w:shd w:val="clear" w:color="auto" w:fill="EBF0DE"/>
            <w:vAlign w:val="center"/>
          </w:tcPr>
          <w:p w14:paraId="32088B7A" w14:textId="0AFE7C32" w:rsidR="009B4BAC" w:rsidRPr="00385586" w:rsidRDefault="009B4BA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6B1365">
              <w:rPr>
                <w:sz w:val="19"/>
                <w:szCs w:val="19"/>
              </w:rPr>
              <w:t>2024</w:t>
            </w:r>
          </w:p>
        </w:tc>
        <w:tc>
          <w:tcPr>
            <w:tcW w:w="846" w:type="dxa"/>
            <w:vAlign w:val="center"/>
          </w:tcPr>
          <w:p w14:paraId="0CDBA0B7"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60B13457" w14:textId="41300E54" w:rsidR="009B4BAC" w:rsidRPr="00385586" w:rsidRDefault="009B4BA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Not yet started</w:t>
            </w:r>
          </w:p>
        </w:tc>
      </w:tr>
      <w:tr w:rsidR="009B4BAC" w:rsidRPr="00385586" w14:paraId="4024B84B"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5F89B761" w14:textId="77777777" w:rsidR="009B4BAC" w:rsidRPr="00012113" w:rsidRDefault="009B4BAC"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414CFAB3"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shd w:val="clear" w:color="auto" w:fill="EBF0DE"/>
            <w:vAlign w:val="center"/>
          </w:tcPr>
          <w:p w14:paraId="413A8589"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shd w:val="clear" w:color="auto" w:fill="EBF0DE"/>
            <w:vAlign w:val="center"/>
          </w:tcPr>
          <w:p w14:paraId="7D21B0CF" w14:textId="4562040F" w:rsidR="009B4BAC" w:rsidRPr="00385586" w:rsidRDefault="009B4BAC" w:rsidP="006B1365">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Establish a timeframe and plan for electrification</w:t>
            </w:r>
          </w:p>
        </w:tc>
        <w:tc>
          <w:tcPr>
            <w:tcW w:w="4552" w:type="dxa"/>
            <w:shd w:val="clear" w:color="auto" w:fill="EBF0DE"/>
            <w:vAlign w:val="center"/>
          </w:tcPr>
          <w:p w14:paraId="1088DF73" w14:textId="2C4E3FA2"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Develop electrification plan</w:t>
            </w:r>
          </w:p>
        </w:tc>
        <w:tc>
          <w:tcPr>
            <w:tcW w:w="2713" w:type="dxa"/>
            <w:shd w:val="clear" w:color="auto" w:fill="EBF0DE"/>
            <w:vAlign w:val="center"/>
          </w:tcPr>
          <w:p w14:paraId="6DF10821" w14:textId="7728F059"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Director FaS</w:t>
            </w:r>
          </w:p>
        </w:tc>
        <w:tc>
          <w:tcPr>
            <w:tcW w:w="1243" w:type="dxa"/>
            <w:shd w:val="clear" w:color="auto" w:fill="EBF0DE"/>
            <w:vAlign w:val="center"/>
          </w:tcPr>
          <w:p w14:paraId="52D1D385" w14:textId="2044CBCB" w:rsidR="009B4BAC" w:rsidRPr="00385586" w:rsidRDefault="009B4BA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2024</w:t>
            </w:r>
          </w:p>
        </w:tc>
        <w:tc>
          <w:tcPr>
            <w:tcW w:w="846" w:type="dxa"/>
            <w:shd w:val="clear" w:color="auto" w:fill="92D050"/>
            <w:vAlign w:val="center"/>
          </w:tcPr>
          <w:p w14:paraId="56AC8722"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33C8F9D2" w14:textId="38CE2FB5" w:rsidR="009B4BAC" w:rsidRPr="00385586" w:rsidRDefault="009B4BA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Started - consultant engaged</w:t>
            </w:r>
          </w:p>
        </w:tc>
      </w:tr>
      <w:tr w:rsidR="009B4BAC" w:rsidRPr="00385586" w14:paraId="4B69E39D"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6DEACD01" w14:textId="77777777" w:rsidR="009B4BAC" w:rsidRPr="00012113" w:rsidRDefault="009B4BAC"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63C7A449"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shd w:val="clear" w:color="auto" w:fill="EBF0DE"/>
            <w:vAlign w:val="center"/>
          </w:tcPr>
          <w:p w14:paraId="7CF66759"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EBF0DE"/>
            <w:vAlign w:val="center"/>
          </w:tcPr>
          <w:p w14:paraId="13E7B194" w14:textId="15B9A5E4"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B1365">
              <w:rPr>
                <w:sz w:val="19"/>
                <w:szCs w:val="19"/>
              </w:rPr>
              <w:t>Deliver on electrification works</w:t>
            </w:r>
          </w:p>
        </w:tc>
        <w:tc>
          <w:tcPr>
            <w:tcW w:w="4552" w:type="dxa"/>
            <w:shd w:val="clear" w:color="auto" w:fill="EBF0DE"/>
            <w:vAlign w:val="center"/>
          </w:tcPr>
          <w:p w14:paraId="3A943223" w14:textId="72D38CB2"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B1365">
              <w:rPr>
                <w:sz w:val="19"/>
                <w:szCs w:val="19"/>
              </w:rPr>
              <w:t>Manage works</w:t>
            </w:r>
          </w:p>
        </w:tc>
        <w:tc>
          <w:tcPr>
            <w:tcW w:w="2713" w:type="dxa"/>
            <w:shd w:val="clear" w:color="auto" w:fill="EBF0DE"/>
            <w:vAlign w:val="center"/>
          </w:tcPr>
          <w:p w14:paraId="62544B78" w14:textId="1C37DA06"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B1365">
              <w:rPr>
                <w:sz w:val="19"/>
                <w:szCs w:val="19"/>
              </w:rPr>
              <w:t>Director FaS</w:t>
            </w:r>
          </w:p>
        </w:tc>
        <w:tc>
          <w:tcPr>
            <w:tcW w:w="1243" w:type="dxa"/>
            <w:shd w:val="clear" w:color="auto" w:fill="EBF0DE"/>
            <w:vAlign w:val="center"/>
          </w:tcPr>
          <w:p w14:paraId="56E023DE" w14:textId="3BAFB09F" w:rsidR="009B4BAC" w:rsidRPr="00385586" w:rsidRDefault="009B4BA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6B1365">
              <w:rPr>
                <w:sz w:val="19"/>
                <w:szCs w:val="19"/>
              </w:rPr>
              <w:t>2025</w:t>
            </w:r>
            <w:r>
              <w:rPr>
                <w:sz w:val="19"/>
                <w:szCs w:val="19"/>
              </w:rPr>
              <w:t>–</w:t>
            </w:r>
            <w:r w:rsidRPr="006B1365">
              <w:rPr>
                <w:sz w:val="19"/>
                <w:szCs w:val="19"/>
              </w:rPr>
              <w:t>2030</w:t>
            </w:r>
          </w:p>
        </w:tc>
        <w:tc>
          <w:tcPr>
            <w:tcW w:w="846" w:type="dxa"/>
            <w:vAlign w:val="center"/>
          </w:tcPr>
          <w:p w14:paraId="6FCCDD5A"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2154C081" w14:textId="59F05DC9" w:rsidR="009B4BAC" w:rsidRPr="00385586" w:rsidRDefault="009B4BA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Not yet started</w:t>
            </w:r>
          </w:p>
        </w:tc>
      </w:tr>
      <w:tr w:rsidR="009B4BAC" w:rsidRPr="00385586" w14:paraId="5C009010"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3F116E0F" w14:textId="77777777" w:rsidR="009B4BAC" w:rsidRPr="00012113" w:rsidRDefault="009B4BAC"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1AB813DD"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shd w:val="clear" w:color="auto" w:fill="EBF0DE"/>
            <w:vAlign w:val="center"/>
          </w:tcPr>
          <w:p w14:paraId="22DEB3AB" w14:textId="6B71C586"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86CEB">
              <w:rPr>
                <w:sz w:val="19"/>
                <w:szCs w:val="19"/>
              </w:rPr>
              <w:t>Alternative energy source for Diesel backup for Fire Systems at Hume Repository</w:t>
            </w:r>
          </w:p>
        </w:tc>
        <w:tc>
          <w:tcPr>
            <w:tcW w:w="4687" w:type="dxa"/>
            <w:shd w:val="clear" w:color="auto" w:fill="EBF0DE"/>
            <w:vAlign w:val="center"/>
          </w:tcPr>
          <w:p w14:paraId="549F6B4E" w14:textId="32B54F9A"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86CEB">
              <w:rPr>
                <w:sz w:val="19"/>
                <w:szCs w:val="19"/>
              </w:rPr>
              <w:t>Investigate alternative energy options for diesel at Hume.</w:t>
            </w:r>
          </w:p>
        </w:tc>
        <w:tc>
          <w:tcPr>
            <w:tcW w:w="4552" w:type="dxa"/>
            <w:shd w:val="clear" w:color="auto" w:fill="EBF0DE"/>
            <w:vAlign w:val="center"/>
          </w:tcPr>
          <w:p w14:paraId="02E4746B" w14:textId="0FF63A9E" w:rsidR="009B4BAC" w:rsidRPr="00385586" w:rsidRDefault="009B4BAC" w:rsidP="00986CEB">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86CEB">
              <w:rPr>
                <w:sz w:val="19"/>
                <w:szCs w:val="19"/>
              </w:rPr>
              <w:t>Engage consultant to look at alternatives and scope for the Library</w:t>
            </w:r>
          </w:p>
        </w:tc>
        <w:tc>
          <w:tcPr>
            <w:tcW w:w="2713" w:type="dxa"/>
            <w:shd w:val="clear" w:color="auto" w:fill="EBF0DE"/>
            <w:vAlign w:val="center"/>
          </w:tcPr>
          <w:p w14:paraId="1152E1A0" w14:textId="44C95438"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Director FaS</w:t>
            </w:r>
          </w:p>
        </w:tc>
        <w:tc>
          <w:tcPr>
            <w:tcW w:w="1243" w:type="dxa"/>
            <w:shd w:val="clear" w:color="auto" w:fill="EBF0DE"/>
            <w:vAlign w:val="center"/>
          </w:tcPr>
          <w:p w14:paraId="33A665CF" w14:textId="51FF1530" w:rsidR="009B4BAC" w:rsidRPr="00385586" w:rsidRDefault="009B4BA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772563">
              <w:rPr>
                <w:sz w:val="19"/>
                <w:szCs w:val="19"/>
              </w:rPr>
              <w:t>2026</w:t>
            </w:r>
            <w:r>
              <w:rPr>
                <w:sz w:val="19"/>
                <w:szCs w:val="19"/>
              </w:rPr>
              <w:t>–</w:t>
            </w:r>
            <w:r w:rsidRPr="00772563">
              <w:rPr>
                <w:sz w:val="19"/>
                <w:szCs w:val="19"/>
              </w:rPr>
              <w:t>2027</w:t>
            </w:r>
          </w:p>
        </w:tc>
        <w:tc>
          <w:tcPr>
            <w:tcW w:w="846" w:type="dxa"/>
            <w:vAlign w:val="center"/>
          </w:tcPr>
          <w:p w14:paraId="119C86E6"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3CEFF115" w14:textId="0CF847A4" w:rsidR="009B4BAC" w:rsidRPr="00385586" w:rsidRDefault="009B4BA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Not yet started</w:t>
            </w:r>
          </w:p>
        </w:tc>
      </w:tr>
      <w:tr w:rsidR="009B4BAC" w:rsidRPr="00385586" w14:paraId="2A569C98"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6BD75385" w14:textId="77777777" w:rsidR="009B4BAC" w:rsidRPr="00012113" w:rsidRDefault="009B4BAC"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3EAC0EA0"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shd w:val="clear" w:color="auto" w:fill="EBF0DE"/>
            <w:vAlign w:val="center"/>
          </w:tcPr>
          <w:p w14:paraId="69B9ECF5" w14:textId="4C1F5A0A"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72563">
              <w:rPr>
                <w:sz w:val="19"/>
                <w:szCs w:val="19"/>
              </w:rPr>
              <w:t>Alternative energy source for the diesel backup for SCC at NLA</w:t>
            </w:r>
          </w:p>
        </w:tc>
        <w:tc>
          <w:tcPr>
            <w:tcW w:w="4687" w:type="dxa"/>
            <w:shd w:val="clear" w:color="auto" w:fill="EBF0DE"/>
            <w:vAlign w:val="center"/>
          </w:tcPr>
          <w:p w14:paraId="1CC4753B" w14:textId="039AB56E" w:rsidR="009B4BAC" w:rsidRPr="00385586" w:rsidRDefault="009B4BAC" w:rsidP="00772563">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72563">
              <w:rPr>
                <w:sz w:val="19"/>
                <w:szCs w:val="19"/>
              </w:rPr>
              <w:t>investigate alternative energy options for diesel at Parkes (ACT) building</w:t>
            </w:r>
          </w:p>
        </w:tc>
        <w:tc>
          <w:tcPr>
            <w:tcW w:w="4552" w:type="dxa"/>
            <w:shd w:val="clear" w:color="auto" w:fill="EBF0DE"/>
            <w:vAlign w:val="center"/>
          </w:tcPr>
          <w:p w14:paraId="37D2266F" w14:textId="75F59239"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72563">
              <w:rPr>
                <w:sz w:val="19"/>
                <w:szCs w:val="19"/>
              </w:rPr>
              <w:t>Engage consultant to look at alternatives and scope for the Library</w:t>
            </w:r>
          </w:p>
        </w:tc>
        <w:tc>
          <w:tcPr>
            <w:tcW w:w="2713" w:type="dxa"/>
            <w:shd w:val="clear" w:color="auto" w:fill="EBF0DE"/>
            <w:vAlign w:val="center"/>
          </w:tcPr>
          <w:p w14:paraId="14194D8A" w14:textId="3E552005"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B1365">
              <w:rPr>
                <w:sz w:val="19"/>
                <w:szCs w:val="19"/>
              </w:rPr>
              <w:t>Director FaS</w:t>
            </w:r>
          </w:p>
        </w:tc>
        <w:tc>
          <w:tcPr>
            <w:tcW w:w="1243" w:type="dxa"/>
            <w:shd w:val="clear" w:color="auto" w:fill="EBF0DE"/>
            <w:vAlign w:val="center"/>
          </w:tcPr>
          <w:p w14:paraId="29C0591D" w14:textId="0146443E" w:rsidR="009B4BAC" w:rsidRPr="00385586" w:rsidRDefault="009B4BA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772563">
              <w:rPr>
                <w:sz w:val="19"/>
                <w:szCs w:val="19"/>
              </w:rPr>
              <w:t>2026</w:t>
            </w:r>
            <w:r>
              <w:rPr>
                <w:sz w:val="19"/>
                <w:szCs w:val="19"/>
              </w:rPr>
              <w:t>–</w:t>
            </w:r>
            <w:r w:rsidRPr="00772563">
              <w:rPr>
                <w:sz w:val="19"/>
                <w:szCs w:val="19"/>
              </w:rPr>
              <w:t>2027</w:t>
            </w:r>
          </w:p>
        </w:tc>
        <w:tc>
          <w:tcPr>
            <w:tcW w:w="846" w:type="dxa"/>
            <w:vAlign w:val="center"/>
          </w:tcPr>
          <w:p w14:paraId="532766EE"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29A4978C" w14:textId="204EE254" w:rsidR="009B4BAC" w:rsidRPr="00385586" w:rsidRDefault="009B4BA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Not yet started</w:t>
            </w:r>
          </w:p>
        </w:tc>
      </w:tr>
      <w:tr w:rsidR="009B4BAC" w:rsidRPr="00385586" w14:paraId="05465BE3"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1FFF5C1B" w14:textId="77777777" w:rsidR="009B4BAC" w:rsidRPr="00012113" w:rsidRDefault="009B4BAC"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227D48BC"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restart"/>
            <w:tcBorders>
              <w:bottom w:val="single" w:sz="18" w:space="0" w:color="auto"/>
            </w:tcBorders>
            <w:shd w:val="clear" w:color="auto" w:fill="F1F1F1"/>
            <w:vAlign w:val="center"/>
          </w:tcPr>
          <w:p w14:paraId="3B5C0E5E" w14:textId="3BD4D0B2" w:rsidR="009B4BAC" w:rsidRPr="00AA1F5B" w:rsidRDefault="009B4BAC" w:rsidP="008B2E54">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AA1F5B">
              <w:rPr>
                <w:b/>
                <w:bCs/>
                <w:sz w:val="19"/>
                <w:szCs w:val="19"/>
              </w:rPr>
              <w:t>Aust Government Net Zero target: Lease and purchase all-electric buildings.</w:t>
            </w:r>
          </w:p>
        </w:tc>
        <w:tc>
          <w:tcPr>
            <w:tcW w:w="4687" w:type="dxa"/>
            <w:shd w:val="clear" w:color="auto" w:fill="F1F1F1"/>
            <w:vAlign w:val="center"/>
          </w:tcPr>
          <w:p w14:paraId="559FFD38" w14:textId="3C88D5BF" w:rsidR="009B4BAC" w:rsidRPr="00AA1F5B" w:rsidRDefault="009B4BAC" w:rsidP="00AA1F5B">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AA1F5B">
              <w:rPr>
                <w:b/>
                <w:bCs/>
                <w:sz w:val="19"/>
                <w:szCs w:val="19"/>
              </w:rPr>
              <w:t>WOAG mandatory requirement: Where a lease is to be entered into for office space, entities should prefer all-electric buildings, particularly if the Commonwealth is directly responsible for base building services costs.</w:t>
            </w:r>
          </w:p>
        </w:tc>
        <w:tc>
          <w:tcPr>
            <w:tcW w:w="4552" w:type="dxa"/>
            <w:shd w:val="clear" w:color="auto" w:fill="F1F1F1"/>
            <w:vAlign w:val="center"/>
          </w:tcPr>
          <w:p w14:paraId="75C23BB6" w14:textId="436C01D9" w:rsidR="009B4BAC" w:rsidRPr="004138B6" w:rsidRDefault="009B4BAC" w:rsidP="00AA1F5B">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4138B6">
              <w:rPr>
                <w:b/>
                <w:bCs/>
                <w:sz w:val="19"/>
                <w:szCs w:val="19"/>
              </w:rPr>
              <w:t>Ensure these requirements are considered when the Library contemplates entering leases for any offsite accommodation.</w:t>
            </w:r>
          </w:p>
        </w:tc>
        <w:tc>
          <w:tcPr>
            <w:tcW w:w="2713" w:type="dxa"/>
            <w:shd w:val="clear" w:color="auto" w:fill="EBF0DE"/>
            <w:vAlign w:val="center"/>
          </w:tcPr>
          <w:p w14:paraId="3779A450" w14:textId="35E7199D" w:rsidR="009B4BAC" w:rsidRPr="006B1365"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Director FaS</w:t>
            </w:r>
          </w:p>
        </w:tc>
        <w:tc>
          <w:tcPr>
            <w:tcW w:w="1243" w:type="dxa"/>
            <w:shd w:val="clear" w:color="auto" w:fill="F1F1F1"/>
            <w:vAlign w:val="center"/>
          </w:tcPr>
          <w:p w14:paraId="50A159D1" w14:textId="5C183E66" w:rsidR="009B4BAC" w:rsidRPr="00385586" w:rsidRDefault="009B4BA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138B6">
              <w:rPr>
                <w:sz w:val="19"/>
                <w:szCs w:val="19"/>
              </w:rPr>
              <w:t>2024 onwards</w:t>
            </w:r>
          </w:p>
        </w:tc>
        <w:tc>
          <w:tcPr>
            <w:tcW w:w="846" w:type="dxa"/>
            <w:shd w:val="clear" w:color="auto" w:fill="92D050"/>
            <w:vAlign w:val="center"/>
          </w:tcPr>
          <w:p w14:paraId="58FF8F13"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5F20B82C" w14:textId="58993355" w:rsidR="009B4BAC" w:rsidRPr="00465669" w:rsidRDefault="009B4BA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138B6">
              <w:rPr>
                <w:sz w:val="19"/>
                <w:szCs w:val="19"/>
              </w:rPr>
              <w:t>Completed - leased office space at 6 National Cct Barton is all-electric</w:t>
            </w:r>
          </w:p>
        </w:tc>
      </w:tr>
      <w:tr w:rsidR="009B4BAC" w:rsidRPr="00385586" w14:paraId="7A464B15"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1E70AFD4" w14:textId="77777777" w:rsidR="009B4BAC" w:rsidRPr="00012113" w:rsidRDefault="009B4BAC"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641618AD"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tcBorders>
              <w:bottom w:val="single" w:sz="18" w:space="0" w:color="auto"/>
            </w:tcBorders>
            <w:shd w:val="clear" w:color="auto" w:fill="F1F1F1"/>
            <w:vAlign w:val="center"/>
          </w:tcPr>
          <w:p w14:paraId="3EBD9BAF"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F1F1F1"/>
            <w:vAlign w:val="center"/>
          </w:tcPr>
          <w:p w14:paraId="0B0A6590" w14:textId="632A8E4B" w:rsidR="009B4BAC" w:rsidRPr="00AA1F5B" w:rsidRDefault="009B4BAC" w:rsidP="008B2E54">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AA1F5B">
              <w:rPr>
                <w:b/>
                <w:bCs/>
                <w:sz w:val="19"/>
                <w:szCs w:val="19"/>
              </w:rPr>
              <w:t>WOAG mandatory requirement: Where a contract is entered for the purchase or construction of office space for the Commonwealth, the office space must be all-electric. This includes building heating, cooling and water heating but excludes backup generation, subject to the 2026-27 review.</w:t>
            </w:r>
          </w:p>
        </w:tc>
        <w:tc>
          <w:tcPr>
            <w:tcW w:w="4552" w:type="dxa"/>
            <w:shd w:val="clear" w:color="auto" w:fill="F1F1F1"/>
            <w:vAlign w:val="center"/>
          </w:tcPr>
          <w:p w14:paraId="28E708C0" w14:textId="6DBD321F" w:rsidR="009B4BAC" w:rsidRPr="004138B6" w:rsidRDefault="009B4BAC" w:rsidP="008B2E54">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4138B6">
              <w:rPr>
                <w:b/>
                <w:bCs/>
                <w:sz w:val="19"/>
                <w:szCs w:val="19"/>
              </w:rPr>
              <w:t>Implement requirement if purchasing or constructing office space</w:t>
            </w:r>
          </w:p>
        </w:tc>
        <w:tc>
          <w:tcPr>
            <w:tcW w:w="2713" w:type="dxa"/>
            <w:shd w:val="clear" w:color="auto" w:fill="EBF0DE"/>
            <w:vAlign w:val="center"/>
          </w:tcPr>
          <w:p w14:paraId="42477382" w14:textId="6F338898" w:rsidR="009B4BAC" w:rsidRPr="006B1365"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B1365">
              <w:rPr>
                <w:sz w:val="19"/>
                <w:szCs w:val="19"/>
              </w:rPr>
              <w:t>Director FaS</w:t>
            </w:r>
          </w:p>
        </w:tc>
        <w:tc>
          <w:tcPr>
            <w:tcW w:w="1243" w:type="dxa"/>
            <w:shd w:val="clear" w:color="auto" w:fill="F1F1F1"/>
            <w:vAlign w:val="center"/>
          </w:tcPr>
          <w:p w14:paraId="4A272030" w14:textId="5F9BB499" w:rsidR="009B4BAC" w:rsidRPr="00385586" w:rsidRDefault="009B4BA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138B6">
              <w:rPr>
                <w:sz w:val="19"/>
                <w:szCs w:val="19"/>
              </w:rPr>
              <w:t>2026 onwards</w:t>
            </w:r>
          </w:p>
        </w:tc>
        <w:tc>
          <w:tcPr>
            <w:tcW w:w="846" w:type="dxa"/>
            <w:vAlign w:val="center"/>
          </w:tcPr>
          <w:p w14:paraId="5A0AA2BC" w14:textId="77777777" w:rsidR="009B4BAC" w:rsidRPr="00385586" w:rsidRDefault="009B4BA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6511E335" w14:textId="194FF58A" w:rsidR="009B4BAC" w:rsidRPr="00465669" w:rsidRDefault="009B4BA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Not yet started</w:t>
            </w:r>
          </w:p>
        </w:tc>
      </w:tr>
      <w:tr w:rsidR="009B4BAC" w:rsidRPr="00385586" w14:paraId="1A6EAB80"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69ABA82C" w14:textId="77777777" w:rsidR="009B4BAC" w:rsidRPr="00012113" w:rsidRDefault="009B4BAC"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795F800A"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tcBorders>
              <w:bottom w:val="single" w:sz="18" w:space="0" w:color="auto"/>
            </w:tcBorders>
            <w:shd w:val="clear" w:color="auto" w:fill="F1F1F1"/>
            <w:vAlign w:val="center"/>
          </w:tcPr>
          <w:p w14:paraId="5FBFFA97"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tcBorders>
              <w:bottom w:val="single" w:sz="18" w:space="0" w:color="auto"/>
            </w:tcBorders>
            <w:shd w:val="clear" w:color="auto" w:fill="F1F1F1"/>
            <w:vAlign w:val="center"/>
          </w:tcPr>
          <w:p w14:paraId="62FD4F8A" w14:textId="3A07970B" w:rsidR="009B4BAC" w:rsidRPr="00AA1F5B" w:rsidRDefault="009B4BAC" w:rsidP="008B2E54">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AA1F5B">
              <w:rPr>
                <w:b/>
                <w:bCs/>
                <w:sz w:val="19"/>
                <w:szCs w:val="19"/>
              </w:rPr>
              <w:t>WOAG mandatory requirement: Entities should only lease or own office space that is all-electric.</w:t>
            </w:r>
          </w:p>
        </w:tc>
        <w:tc>
          <w:tcPr>
            <w:tcW w:w="4552" w:type="dxa"/>
            <w:tcBorders>
              <w:bottom w:val="single" w:sz="18" w:space="0" w:color="auto"/>
            </w:tcBorders>
            <w:shd w:val="clear" w:color="auto" w:fill="F1F1F1"/>
            <w:vAlign w:val="center"/>
          </w:tcPr>
          <w:p w14:paraId="2AE1556C" w14:textId="197BDDCA" w:rsidR="009B4BAC" w:rsidRPr="004138B6" w:rsidRDefault="009B4BAC" w:rsidP="008B2E54">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4138B6">
              <w:rPr>
                <w:b/>
                <w:bCs/>
                <w:sz w:val="19"/>
                <w:szCs w:val="19"/>
              </w:rPr>
              <w:t>Implement</w:t>
            </w:r>
          </w:p>
        </w:tc>
        <w:tc>
          <w:tcPr>
            <w:tcW w:w="2713" w:type="dxa"/>
            <w:tcBorders>
              <w:bottom w:val="single" w:sz="18" w:space="0" w:color="auto"/>
            </w:tcBorders>
            <w:shd w:val="clear" w:color="auto" w:fill="EBF0DE"/>
            <w:vAlign w:val="center"/>
          </w:tcPr>
          <w:p w14:paraId="2196E67B" w14:textId="25D5C958" w:rsidR="009B4BAC" w:rsidRPr="006B1365"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B1365">
              <w:rPr>
                <w:sz w:val="19"/>
                <w:szCs w:val="19"/>
              </w:rPr>
              <w:t>Director FaS</w:t>
            </w:r>
          </w:p>
        </w:tc>
        <w:tc>
          <w:tcPr>
            <w:tcW w:w="1243" w:type="dxa"/>
            <w:tcBorders>
              <w:bottom w:val="single" w:sz="18" w:space="0" w:color="auto"/>
            </w:tcBorders>
            <w:shd w:val="clear" w:color="auto" w:fill="F1F1F1"/>
            <w:vAlign w:val="center"/>
          </w:tcPr>
          <w:p w14:paraId="3514B2C8" w14:textId="59EA56AB" w:rsidR="009B4BAC" w:rsidRPr="00385586" w:rsidRDefault="009B4BA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138B6">
              <w:rPr>
                <w:sz w:val="19"/>
                <w:szCs w:val="19"/>
              </w:rPr>
              <w:t>2040</w:t>
            </w:r>
          </w:p>
        </w:tc>
        <w:tc>
          <w:tcPr>
            <w:tcW w:w="846" w:type="dxa"/>
            <w:tcBorders>
              <w:bottom w:val="single" w:sz="18" w:space="0" w:color="auto"/>
            </w:tcBorders>
            <w:vAlign w:val="center"/>
          </w:tcPr>
          <w:p w14:paraId="761B8209" w14:textId="77777777" w:rsidR="009B4BAC" w:rsidRPr="00385586" w:rsidRDefault="009B4BA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tcBorders>
              <w:bottom w:val="single" w:sz="18" w:space="0" w:color="auto"/>
            </w:tcBorders>
            <w:vAlign w:val="center"/>
          </w:tcPr>
          <w:p w14:paraId="18589C3E" w14:textId="58C0D9CB" w:rsidR="009B4BAC" w:rsidRPr="00465669" w:rsidRDefault="009B4BA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Not yet started</w:t>
            </w:r>
          </w:p>
        </w:tc>
      </w:tr>
      <w:tr w:rsidR="0005358C" w:rsidRPr="00385586" w14:paraId="020E4723"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val="restart"/>
            <w:tcBorders>
              <w:top w:val="single" w:sz="18" w:space="0" w:color="auto"/>
              <w:bottom w:val="single" w:sz="18" w:space="0" w:color="auto"/>
            </w:tcBorders>
            <w:shd w:val="clear" w:color="auto" w:fill="auto"/>
            <w:vAlign w:val="center"/>
          </w:tcPr>
          <w:p w14:paraId="66FB9F19" w14:textId="61AF11B6" w:rsidR="0005358C" w:rsidRPr="00CE65AA" w:rsidRDefault="0005358C" w:rsidP="00CE65AA">
            <w:pPr>
              <w:pStyle w:val="BodyText"/>
              <w:jc w:val="center"/>
              <w:rPr>
                <w:bCs/>
                <w:color w:val="auto"/>
                <w:sz w:val="19"/>
                <w:szCs w:val="19"/>
              </w:rPr>
            </w:pPr>
            <w:r w:rsidRPr="00CE65AA">
              <w:rPr>
                <w:bCs/>
                <w:color w:val="auto"/>
                <w:sz w:val="19"/>
                <w:szCs w:val="19"/>
              </w:rPr>
              <w:t>ICT</w:t>
            </w:r>
          </w:p>
        </w:tc>
        <w:tc>
          <w:tcPr>
            <w:tcW w:w="2190" w:type="dxa"/>
            <w:vMerge w:val="restart"/>
            <w:tcBorders>
              <w:top w:val="single" w:sz="18" w:space="0" w:color="auto"/>
              <w:bottom w:val="single" w:sz="18" w:space="0" w:color="auto"/>
            </w:tcBorders>
            <w:vAlign w:val="center"/>
          </w:tcPr>
          <w:p w14:paraId="3AC1FDE0" w14:textId="77777777" w:rsidR="0005358C" w:rsidRPr="00CE65AA" w:rsidRDefault="0005358C" w:rsidP="00CE65AA">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E65AA">
              <w:rPr>
                <w:sz w:val="19"/>
                <w:szCs w:val="19"/>
              </w:rPr>
              <w:t>50% reduction in annual CO2 emission per terabyte of stored data.</w:t>
            </w:r>
          </w:p>
          <w:p w14:paraId="7ADE5FCE" w14:textId="77777777" w:rsidR="0005358C" w:rsidRPr="00CE65AA" w:rsidRDefault="0005358C" w:rsidP="00CE65AA">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E65AA">
              <w:rPr>
                <w:sz w:val="19"/>
                <w:szCs w:val="19"/>
              </w:rPr>
              <w:t>20% reduction in EUI for on- site digital storage by 2028.</w:t>
            </w:r>
          </w:p>
          <w:p w14:paraId="5E135FE4" w14:textId="751E850C" w:rsidR="0005358C" w:rsidRPr="00385586" w:rsidRDefault="0005358C" w:rsidP="00CE65AA">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E65AA">
              <w:rPr>
                <w:sz w:val="19"/>
                <w:szCs w:val="19"/>
              </w:rPr>
              <w:t>Be in top 25% of peers for energy use intensity (EUI) using a relevant benchmark, such</w:t>
            </w:r>
            <w:r>
              <w:rPr>
                <w:sz w:val="19"/>
                <w:szCs w:val="19"/>
              </w:rPr>
              <w:t xml:space="preserve"> </w:t>
            </w:r>
            <w:r w:rsidRPr="00CE65AA">
              <w:rPr>
                <w:sz w:val="19"/>
                <w:szCs w:val="19"/>
              </w:rPr>
              <w:t>as NABERS</w:t>
            </w:r>
          </w:p>
        </w:tc>
        <w:tc>
          <w:tcPr>
            <w:tcW w:w="3239" w:type="dxa"/>
            <w:vMerge w:val="restart"/>
            <w:tcBorders>
              <w:top w:val="single" w:sz="18" w:space="0" w:color="auto"/>
            </w:tcBorders>
            <w:vAlign w:val="center"/>
          </w:tcPr>
          <w:p w14:paraId="2852978E" w14:textId="1FBC5D07"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E65AA">
              <w:rPr>
                <w:sz w:val="19"/>
                <w:szCs w:val="19"/>
              </w:rPr>
              <w:t>Benchmark current on-site and off-site digital storage.</w:t>
            </w:r>
          </w:p>
        </w:tc>
        <w:tc>
          <w:tcPr>
            <w:tcW w:w="4687" w:type="dxa"/>
            <w:tcBorders>
              <w:top w:val="single" w:sz="18" w:space="0" w:color="auto"/>
            </w:tcBorders>
            <w:vAlign w:val="center"/>
          </w:tcPr>
          <w:p w14:paraId="038CE161" w14:textId="0F821487" w:rsidR="0005358C" w:rsidRPr="00385586" w:rsidRDefault="0005358C" w:rsidP="00CE65AA">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E65AA">
              <w:rPr>
                <w:sz w:val="19"/>
                <w:szCs w:val="19"/>
              </w:rPr>
              <w:t>Install sufficient metering to measure the electricity and cooling use of on-site digital storage.</w:t>
            </w:r>
          </w:p>
        </w:tc>
        <w:tc>
          <w:tcPr>
            <w:tcW w:w="4552" w:type="dxa"/>
            <w:tcBorders>
              <w:top w:val="single" w:sz="18" w:space="0" w:color="auto"/>
            </w:tcBorders>
            <w:vAlign w:val="center"/>
          </w:tcPr>
          <w:p w14:paraId="4EAF01F5" w14:textId="00DC6B50" w:rsidR="0005358C" w:rsidRPr="00385586" w:rsidRDefault="0005358C" w:rsidP="00CE65AA">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E65AA">
              <w:rPr>
                <w:sz w:val="19"/>
                <w:szCs w:val="19"/>
              </w:rPr>
              <w:t>Facilities to install meters on IT Server Room power supplies and ensure meters are connected to BMS and data is captured.</w:t>
            </w:r>
          </w:p>
        </w:tc>
        <w:tc>
          <w:tcPr>
            <w:tcW w:w="2713" w:type="dxa"/>
            <w:tcBorders>
              <w:top w:val="single" w:sz="18" w:space="0" w:color="auto"/>
            </w:tcBorders>
            <w:vAlign w:val="center"/>
          </w:tcPr>
          <w:p w14:paraId="2AEAE4EE" w14:textId="113436B4" w:rsidR="0005358C" w:rsidRPr="006B1365" w:rsidRDefault="0005358C" w:rsidP="004C2EBE">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4C2EBE">
              <w:rPr>
                <w:sz w:val="19"/>
                <w:szCs w:val="19"/>
              </w:rPr>
              <w:t>Director FaS</w:t>
            </w:r>
          </w:p>
        </w:tc>
        <w:tc>
          <w:tcPr>
            <w:tcW w:w="1243" w:type="dxa"/>
            <w:tcBorders>
              <w:top w:val="single" w:sz="18" w:space="0" w:color="auto"/>
            </w:tcBorders>
            <w:vAlign w:val="center"/>
          </w:tcPr>
          <w:p w14:paraId="105D3889" w14:textId="59BE0386" w:rsidR="0005358C" w:rsidRPr="00385586" w:rsidRDefault="0005358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BE0E1D">
              <w:rPr>
                <w:sz w:val="19"/>
                <w:szCs w:val="19"/>
              </w:rPr>
              <w:t>2024</w:t>
            </w:r>
          </w:p>
        </w:tc>
        <w:tc>
          <w:tcPr>
            <w:tcW w:w="846" w:type="dxa"/>
            <w:tcBorders>
              <w:top w:val="single" w:sz="18" w:space="0" w:color="auto"/>
            </w:tcBorders>
            <w:shd w:val="clear" w:color="auto" w:fill="92D050"/>
            <w:vAlign w:val="center"/>
          </w:tcPr>
          <w:p w14:paraId="634E8A7A" w14:textId="77777777"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tcBorders>
              <w:top w:val="single" w:sz="18" w:space="0" w:color="auto"/>
            </w:tcBorders>
            <w:vAlign w:val="center"/>
          </w:tcPr>
          <w:p w14:paraId="572358B0" w14:textId="66B6964B" w:rsidR="0005358C" w:rsidRPr="00BE0E1D" w:rsidRDefault="0005358C" w:rsidP="008B2E54">
            <w:pPr>
              <w:pStyle w:val="BodyText"/>
              <w:jc w:val="center"/>
              <w:cnfStyle w:val="000000100000" w:firstRow="0" w:lastRow="0" w:firstColumn="0" w:lastColumn="0" w:oddVBand="0" w:evenVBand="0" w:oddHBand="1" w:evenHBand="0" w:firstRowFirstColumn="0" w:firstRowLastColumn="0" w:lastRowFirstColumn="0" w:lastRowLastColumn="0"/>
              <w:rPr>
                <w:b/>
                <w:bCs/>
                <w:sz w:val="19"/>
                <w:szCs w:val="19"/>
              </w:rPr>
            </w:pPr>
            <w:r w:rsidRPr="00BE0E1D">
              <w:rPr>
                <w:b/>
                <w:bCs/>
                <w:sz w:val="19"/>
                <w:szCs w:val="19"/>
              </w:rPr>
              <w:t>Completed</w:t>
            </w:r>
          </w:p>
        </w:tc>
      </w:tr>
      <w:tr w:rsidR="0005358C" w:rsidRPr="00385586" w14:paraId="1D241214"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552CB05D" w14:textId="77777777" w:rsidR="0005358C" w:rsidRPr="00CE65AA" w:rsidRDefault="0005358C" w:rsidP="00CE65AA">
            <w:pPr>
              <w:pStyle w:val="BodyText"/>
              <w:jc w:val="center"/>
              <w:rPr>
                <w:b w:val="0"/>
                <w:color w:val="auto"/>
                <w:sz w:val="19"/>
                <w:szCs w:val="19"/>
              </w:rPr>
            </w:pPr>
          </w:p>
        </w:tc>
        <w:tc>
          <w:tcPr>
            <w:tcW w:w="2190" w:type="dxa"/>
            <w:vMerge/>
            <w:tcBorders>
              <w:bottom w:val="single" w:sz="18" w:space="0" w:color="auto"/>
            </w:tcBorders>
            <w:vAlign w:val="center"/>
          </w:tcPr>
          <w:p w14:paraId="2E76D44D" w14:textId="77777777"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1FBB52C2" w14:textId="77777777"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0CFBA5A3" w14:textId="77777777" w:rsidR="0005358C"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CE65AA">
              <w:rPr>
                <w:sz w:val="19"/>
                <w:szCs w:val="19"/>
              </w:rPr>
              <w:t>Benchmark existing on-site digital storage energy use, both absolute energy consumption and energy consumption per functional unit (appropriate functional unit to be identified).</w:t>
            </w:r>
          </w:p>
          <w:p w14:paraId="7062AC93" w14:textId="1818DDA4"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CE65AA">
              <w:rPr>
                <w:sz w:val="19"/>
                <w:szCs w:val="19"/>
              </w:rPr>
              <w:t>Benchmark against the NABERS Energy for Data Centres for a comparison against industry peers.</w:t>
            </w:r>
          </w:p>
        </w:tc>
        <w:tc>
          <w:tcPr>
            <w:tcW w:w="4552" w:type="dxa"/>
            <w:vAlign w:val="center"/>
          </w:tcPr>
          <w:p w14:paraId="314BB918" w14:textId="32CA40DA" w:rsidR="0005358C" w:rsidRPr="00CE65AA" w:rsidRDefault="0005358C" w:rsidP="00CE65AA">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CE65AA">
              <w:rPr>
                <w:sz w:val="19"/>
                <w:szCs w:val="19"/>
              </w:rPr>
              <w:t>Facilities to develop benchmark for on-site digital storage use in consultation with Digital branch.</w:t>
            </w:r>
          </w:p>
          <w:p w14:paraId="148363EA" w14:textId="41089C05" w:rsidR="0005358C" w:rsidRPr="00385586" w:rsidRDefault="0005358C" w:rsidP="00CE65AA">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CE65AA">
              <w:rPr>
                <w:sz w:val="19"/>
                <w:szCs w:val="19"/>
              </w:rPr>
              <w:t>Digital branch to benchmark against NABERS Energy for Data Centres.</w:t>
            </w:r>
          </w:p>
        </w:tc>
        <w:tc>
          <w:tcPr>
            <w:tcW w:w="2713" w:type="dxa"/>
            <w:vAlign w:val="center"/>
          </w:tcPr>
          <w:p w14:paraId="28C2B63A" w14:textId="77777777" w:rsidR="0005358C"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4C2EBE">
              <w:rPr>
                <w:sz w:val="19"/>
                <w:szCs w:val="19"/>
              </w:rPr>
              <w:t>Director FaS</w:t>
            </w:r>
          </w:p>
          <w:p w14:paraId="0F9CB9B0" w14:textId="1D06CBBC" w:rsidR="0005358C" w:rsidRPr="006B1365"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4C2EBE">
              <w:rPr>
                <w:sz w:val="19"/>
                <w:szCs w:val="19"/>
              </w:rPr>
              <w:t>CIO</w:t>
            </w:r>
          </w:p>
        </w:tc>
        <w:tc>
          <w:tcPr>
            <w:tcW w:w="1243" w:type="dxa"/>
            <w:vAlign w:val="center"/>
          </w:tcPr>
          <w:p w14:paraId="0A8C58D3" w14:textId="07379EE0" w:rsidR="0005358C" w:rsidRPr="00385586" w:rsidRDefault="0005358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BE0E1D">
              <w:rPr>
                <w:sz w:val="19"/>
                <w:szCs w:val="19"/>
              </w:rPr>
              <w:t>2024</w:t>
            </w:r>
          </w:p>
        </w:tc>
        <w:tc>
          <w:tcPr>
            <w:tcW w:w="846" w:type="dxa"/>
            <w:vAlign w:val="center"/>
          </w:tcPr>
          <w:p w14:paraId="45385FDB" w14:textId="77777777"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1EC24028" w14:textId="1546817A" w:rsidR="0005358C" w:rsidRPr="00465669" w:rsidRDefault="0005358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Not yet started</w:t>
            </w:r>
          </w:p>
        </w:tc>
      </w:tr>
      <w:tr w:rsidR="0005358C" w:rsidRPr="00385586" w14:paraId="1AABD9E3"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41DA40EE" w14:textId="77777777" w:rsidR="0005358C" w:rsidRPr="00CE65AA" w:rsidRDefault="0005358C" w:rsidP="00CE65AA">
            <w:pPr>
              <w:pStyle w:val="BodyText"/>
              <w:jc w:val="center"/>
              <w:rPr>
                <w:b w:val="0"/>
                <w:color w:val="auto"/>
                <w:sz w:val="19"/>
                <w:szCs w:val="19"/>
              </w:rPr>
            </w:pPr>
          </w:p>
        </w:tc>
        <w:tc>
          <w:tcPr>
            <w:tcW w:w="2190" w:type="dxa"/>
            <w:vMerge/>
            <w:tcBorders>
              <w:bottom w:val="single" w:sz="18" w:space="0" w:color="auto"/>
            </w:tcBorders>
            <w:vAlign w:val="center"/>
          </w:tcPr>
          <w:p w14:paraId="6CF9BB9B" w14:textId="77777777"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ign w:val="center"/>
          </w:tcPr>
          <w:p w14:paraId="439F1EA5" w14:textId="77777777"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vAlign w:val="center"/>
          </w:tcPr>
          <w:p w14:paraId="4A678B2A" w14:textId="4768E6D8"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E65AA">
              <w:rPr>
                <w:sz w:val="19"/>
                <w:szCs w:val="19"/>
              </w:rPr>
              <w:t>Benchmark existing off-site purchased digital storage energy use and emissions. Energy and emissions to be benchmarked as absolute figures, and per functional unit (appropriate functional unit to be identified).</w:t>
            </w:r>
          </w:p>
        </w:tc>
        <w:tc>
          <w:tcPr>
            <w:tcW w:w="4552" w:type="dxa"/>
            <w:vAlign w:val="center"/>
          </w:tcPr>
          <w:p w14:paraId="0152A154" w14:textId="6C6A42E5"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CE65AA">
              <w:rPr>
                <w:sz w:val="19"/>
                <w:szCs w:val="19"/>
              </w:rPr>
              <w:t>Digital branch to develop benchmark</w:t>
            </w:r>
          </w:p>
        </w:tc>
        <w:tc>
          <w:tcPr>
            <w:tcW w:w="2713" w:type="dxa"/>
            <w:vAlign w:val="center"/>
          </w:tcPr>
          <w:p w14:paraId="5A03C98A" w14:textId="42C9A58C" w:rsidR="0005358C" w:rsidRPr="006B1365"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4C2EBE">
              <w:rPr>
                <w:sz w:val="19"/>
                <w:szCs w:val="19"/>
              </w:rPr>
              <w:t>CIO</w:t>
            </w:r>
          </w:p>
        </w:tc>
        <w:tc>
          <w:tcPr>
            <w:tcW w:w="1243" w:type="dxa"/>
            <w:vAlign w:val="center"/>
          </w:tcPr>
          <w:p w14:paraId="5E578B8C" w14:textId="1476BEB7" w:rsidR="0005358C" w:rsidRPr="00385586" w:rsidRDefault="0005358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BE0E1D">
              <w:rPr>
                <w:sz w:val="19"/>
                <w:szCs w:val="19"/>
              </w:rPr>
              <w:t>2024</w:t>
            </w:r>
          </w:p>
        </w:tc>
        <w:tc>
          <w:tcPr>
            <w:tcW w:w="846" w:type="dxa"/>
            <w:vAlign w:val="center"/>
          </w:tcPr>
          <w:p w14:paraId="5F916C0C" w14:textId="77777777"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68EB01AB" w14:textId="1AD2936A" w:rsidR="0005358C" w:rsidRPr="00465669" w:rsidRDefault="0005358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Not yet started</w:t>
            </w:r>
          </w:p>
        </w:tc>
      </w:tr>
      <w:tr w:rsidR="0005358C" w:rsidRPr="00385586" w14:paraId="1C5A59A5"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6C76AB0B" w14:textId="77777777" w:rsidR="0005358C" w:rsidRPr="00CE65AA" w:rsidRDefault="0005358C" w:rsidP="00CE65AA">
            <w:pPr>
              <w:pStyle w:val="BodyText"/>
              <w:jc w:val="center"/>
              <w:rPr>
                <w:b w:val="0"/>
                <w:sz w:val="19"/>
                <w:szCs w:val="19"/>
              </w:rPr>
            </w:pPr>
          </w:p>
        </w:tc>
        <w:tc>
          <w:tcPr>
            <w:tcW w:w="2190" w:type="dxa"/>
            <w:vMerge/>
            <w:tcBorders>
              <w:bottom w:val="single" w:sz="18" w:space="0" w:color="auto"/>
            </w:tcBorders>
            <w:vAlign w:val="center"/>
          </w:tcPr>
          <w:p w14:paraId="1F8CB6AA" w14:textId="77777777"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7448605C" w14:textId="77777777"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17A5AA00" w14:textId="42E6ADF7"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CE65AA">
              <w:rPr>
                <w:sz w:val="19"/>
                <w:szCs w:val="19"/>
              </w:rPr>
              <w:t>Benchmark emissions profile of existing cloud software subscriptions, where the primary function of the subscription is not storage (i.e. A cloud based editing software that may have digital storage as part of the service, but is not the primary function). Emissions to come from supplier benchmarked data.</w:t>
            </w:r>
          </w:p>
        </w:tc>
        <w:tc>
          <w:tcPr>
            <w:tcW w:w="4552" w:type="dxa"/>
            <w:vAlign w:val="center"/>
          </w:tcPr>
          <w:p w14:paraId="49779026" w14:textId="26783A48"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CE65AA">
              <w:rPr>
                <w:sz w:val="19"/>
                <w:szCs w:val="19"/>
              </w:rPr>
              <w:t>Digital branch to develop benchmark</w:t>
            </w:r>
          </w:p>
        </w:tc>
        <w:tc>
          <w:tcPr>
            <w:tcW w:w="2713" w:type="dxa"/>
            <w:vAlign w:val="center"/>
          </w:tcPr>
          <w:p w14:paraId="0AE1ECF5" w14:textId="3FCC3DCF" w:rsidR="0005358C" w:rsidRPr="006B1365"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4C2EBE">
              <w:rPr>
                <w:sz w:val="19"/>
                <w:szCs w:val="19"/>
              </w:rPr>
              <w:t>CIO</w:t>
            </w:r>
          </w:p>
        </w:tc>
        <w:tc>
          <w:tcPr>
            <w:tcW w:w="1243" w:type="dxa"/>
            <w:vAlign w:val="center"/>
          </w:tcPr>
          <w:p w14:paraId="184C1CBE" w14:textId="34040B2E" w:rsidR="0005358C" w:rsidRPr="00385586" w:rsidRDefault="0005358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BE0E1D">
              <w:rPr>
                <w:sz w:val="19"/>
                <w:szCs w:val="19"/>
              </w:rPr>
              <w:t>2024</w:t>
            </w:r>
          </w:p>
        </w:tc>
        <w:tc>
          <w:tcPr>
            <w:tcW w:w="846" w:type="dxa"/>
            <w:vAlign w:val="center"/>
          </w:tcPr>
          <w:p w14:paraId="3AF75F2B" w14:textId="77777777"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3F0ACCAA" w14:textId="6F31507C" w:rsidR="0005358C" w:rsidRPr="00465669" w:rsidRDefault="0005358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Not yet started</w:t>
            </w:r>
          </w:p>
        </w:tc>
      </w:tr>
      <w:tr w:rsidR="0005358C" w:rsidRPr="00385586" w14:paraId="7AE7A718"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6F40EFF5" w14:textId="77777777" w:rsidR="0005358C" w:rsidRPr="00CE65AA" w:rsidRDefault="0005358C" w:rsidP="00CE65AA">
            <w:pPr>
              <w:pStyle w:val="BodyText"/>
              <w:jc w:val="center"/>
              <w:rPr>
                <w:b w:val="0"/>
                <w:sz w:val="19"/>
                <w:szCs w:val="19"/>
              </w:rPr>
            </w:pPr>
          </w:p>
        </w:tc>
        <w:tc>
          <w:tcPr>
            <w:tcW w:w="2190" w:type="dxa"/>
            <w:vMerge/>
            <w:tcBorders>
              <w:bottom w:val="single" w:sz="18" w:space="0" w:color="auto"/>
            </w:tcBorders>
            <w:vAlign w:val="center"/>
          </w:tcPr>
          <w:p w14:paraId="29426E1C" w14:textId="77777777"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restart"/>
            <w:vAlign w:val="center"/>
          </w:tcPr>
          <w:p w14:paraId="748700F6" w14:textId="62F2E420"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72E8A">
              <w:rPr>
                <w:sz w:val="19"/>
                <w:szCs w:val="19"/>
              </w:rPr>
              <w:t>Optimisation of the on-site and off-site digital storage strategy.</w:t>
            </w:r>
          </w:p>
        </w:tc>
        <w:tc>
          <w:tcPr>
            <w:tcW w:w="4687" w:type="dxa"/>
            <w:vAlign w:val="center"/>
          </w:tcPr>
          <w:p w14:paraId="7A3CC092" w14:textId="53B7F22F" w:rsidR="0005358C" w:rsidRPr="00385586" w:rsidRDefault="0005358C" w:rsidP="00672E8A">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72E8A">
              <w:rPr>
                <w:sz w:val="19"/>
                <w:szCs w:val="19"/>
              </w:rPr>
              <w:t>Review and recommend improvements to the equipment selection and operation strategies of on-site digital storage to improve EUI by 20% by 2028 and be in the top 25% of peers for EUI.</w:t>
            </w:r>
          </w:p>
        </w:tc>
        <w:tc>
          <w:tcPr>
            <w:tcW w:w="4552" w:type="dxa"/>
            <w:vAlign w:val="center"/>
          </w:tcPr>
          <w:p w14:paraId="07B48DC4" w14:textId="7D7A09D8" w:rsidR="0005358C" w:rsidRPr="00385586" w:rsidRDefault="0005358C" w:rsidP="00672E8A">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72E8A">
              <w:rPr>
                <w:sz w:val="19"/>
                <w:szCs w:val="19"/>
              </w:rPr>
              <w:t>Digital branch to conduct review and include recommendations in the Digital Strategy</w:t>
            </w:r>
          </w:p>
        </w:tc>
        <w:tc>
          <w:tcPr>
            <w:tcW w:w="2713" w:type="dxa"/>
            <w:vAlign w:val="center"/>
          </w:tcPr>
          <w:p w14:paraId="34AF3AE5" w14:textId="502C7565" w:rsidR="0005358C" w:rsidRPr="006B1365"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4C2EBE">
              <w:rPr>
                <w:sz w:val="19"/>
                <w:szCs w:val="19"/>
              </w:rPr>
              <w:t>CIO</w:t>
            </w:r>
          </w:p>
        </w:tc>
        <w:tc>
          <w:tcPr>
            <w:tcW w:w="1243" w:type="dxa"/>
            <w:vAlign w:val="center"/>
          </w:tcPr>
          <w:p w14:paraId="417340DA" w14:textId="7BD0587B" w:rsidR="0005358C" w:rsidRPr="00385586" w:rsidRDefault="0005358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672E8A">
              <w:rPr>
                <w:sz w:val="19"/>
                <w:szCs w:val="19"/>
              </w:rPr>
              <w:t>2025</w:t>
            </w:r>
          </w:p>
        </w:tc>
        <w:tc>
          <w:tcPr>
            <w:tcW w:w="846" w:type="dxa"/>
            <w:vAlign w:val="center"/>
          </w:tcPr>
          <w:p w14:paraId="7D8BC6FB" w14:textId="77777777"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765D7893" w14:textId="3F4BDDF3" w:rsidR="0005358C" w:rsidRPr="00465669" w:rsidRDefault="0005358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Not yet started</w:t>
            </w:r>
          </w:p>
        </w:tc>
      </w:tr>
      <w:tr w:rsidR="0005358C" w:rsidRPr="00385586" w14:paraId="14E90186"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6DD665DC" w14:textId="77777777" w:rsidR="0005358C" w:rsidRPr="00CE65AA" w:rsidRDefault="0005358C" w:rsidP="00CE65AA">
            <w:pPr>
              <w:pStyle w:val="BodyText"/>
              <w:jc w:val="center"/>
              <w:rPr>
                <w:b w:val="0"/>
                <w:sz w:val="19"/>
                <w:szCs w:val="19"/>
              </w:rPr>
            </w:pPr>
          </w:p>
        </w:tc>
        <w:tc>
          <w:tcPr>
            <w:tcW w:w="2190" w:type="dxa"/>
            <w:vMerge/>
            <w:tcBorders>
              <w:bottom w:val="single" w:sz="18" w:space="0" w:color="auto"/>
            </w:tcBorders>
            <w:vAlign w:val="center"/>
          </w:tcPr>
          <w:p w14:paraId="550E9CD6" w14:textId="77777777"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2CA39795" w14:textId="77777777"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0B27E1EF" w14:textId="77777777" w:rsidR="0005358C" w:rsidRPr="00672E8A" w:rsidRDefault="0005358C" w:rsidP="00672E8A">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72E8A">
              <w:rPr>
                <w:sz w:val="19"/>
                <w:szCs w:val="19"/>
              </w:rPr>
              <w:t>Review options for off-site storage to lower emissions, including:</w:t>
            </w:r>
          </w:p>
          <w:p w14:paraId="1413413A" w14:textId="3D06C198" w:rsidR="0005358C" w:rsidRPr="00672E8A" w:rsidRDefault="0005358C" w:rsidP="00672E8A">
            <w:pPr>
              <w:pStyle w:val="ListBullet"/>
              <w:cnfStyle w:val="000000010000" w:firstRow="0" w:lastRow="0" w:firstColumn="0" w:lastColumn="0" w:oddVBand="0" w:evenVBand="0" w:oddHBand="0" w:evenHBand="1" w:firstRowFirstColumn="0" w:firstRowLastColumn="0" w:lastRowFirstColumn="0" w:lastRowLastColumn="0"/>
              <w:rPr>
                <w:sz w:val="19"/>
                <w:szCs w:val="19"/>
              </w:rPr>
            </w:pPr>
            <w:r w:rsidRPr="00672E8A">
              <w:rPr>
                <w:sz w:val="19"/>
                <w:szCs w:val="19"/>
              </w:rPr>
              <w:t>revising functional brief to allow for lower energy use storage,</w:t>
            </w:r>
          </w:p>
          <w:p w14:paraId="41BA18C6" w14:textId="5157AAFF" w:rsidR="0005358C" w:rsidRPr="00672E8A" w:rsidRDefault="0005358C" w:rsidP="00672E8A">
            <w:pPr>
              <w:pStyle w:val="ListBullet"/>
              <w:cnfStyle w:val="000000010000" w:firstRow="0" w:lastRow="0" w:firstColumn="0" w:lastColumn="0" w:oddVBand="0" w:evenVBand="0" w:oddHBand="0" w:evenHBand="1" w:firstRowFirstColumn="0" w:firstRowLastColumn="0" w:lastRowFirstColumn="0" w:lastRowLastColumn="0"/>
              <w:rPr>
                <w:sz w:val="19"/>
                <w:szCs w:val="19"/>
              </w:rPr>
            </w:pPr>
            <w:r w:rsidRPr="00672E8A">
              <w:rPr>
                <w:sz w:val="19"/>
                <w:szCs w:val="19"/>
              </w:rPr>
              <w:t>alternate suppliers with lower energy consumption and/or greater renewable energy supply.</w:t>
            </w:r>
          </w:p>
          <w:p w14:paraId="1AFB00CE" w14:textId="664521AD"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72E8A">
              <w:rPr>
                <w:sz w:val="19"/>
                <w:szCs w:val="19"/>
              </w:rPr>
              <w:t>Investigate potential for optional extras from suppliers, including carbon neutral services, tape storage etc.</w:t>
            </w:r>
          </w:p>
        </w:tc>
        <w:tc>
          <w:tcPr>
            <w:tcW w:w="4552" w:type="dxa"/>
            <w:vAlign w:val="center"/>
          </w:tcPr>
          <w:p w14:paraId="2A5A91DD" w14:textId="6623DDA2"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672E8A">
              <w:rPr>
                <w:sz w:val="19"/>
                <w:szCs w:val="19"/>
              </w:rPr>
              <w:t>Digital branch to implement</w:t>
            </w:r>
          </w:p>
        </w:tc>
        <w:tc>
          <w:tcPr>
            <w:tcW w:w="2713" w:type="dxa"/>
            <w:vAlign w:val="center"/>
          </w:tcPr>
          <w:p w14:paraId="6F9A9982" w14:textId="37DA47E0" w:rsidR="0005358C" w:rsidRPr="006B1365"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4C2EBE">
              <w:rPr>
                <w:sz w:val="19"/>
                <w:szCs w:val="19"/>
              </w:rPr>
              <w:t>CIO</w:t>
            </w:r>
          </w:p>
        </w:tc>
        <w:tc>
          <w:tcPr>
            <w:tcW w:w="1243" w:type="dxa"/>
            <w:vAlign w:val="center"/>
          </w:tcPr>
          <w:p w14:paraId="19000258" w14:textId="5AF59D3D" w:rsidR="0005358C" w:rsidRPr="00385586" w:rsidRDefault="0005358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672E8A">
              <w:rPr>
                <w:sz w:val="19"/>
                <w:szCs w:val="19"/>
              </w:rPr>
              <w:t>2025</w:t>
            </w:r>
          </w:p>
        </w:tc>
        <w:tc>
          <w:tcPr>
            <w:tcW w:w="846" w:type="dxa"/>
            <w:vAlign w:val="center"/>
          </w:tcPr>
          <w:p w14:paraId="3066B606" w14:textId="77777777"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6F61C5AA" w14:textId="16C58850" w:rsidR="0005358C" w:rsidRPr="00465669" w:rsidRDefault="0005358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Not yet started</w:t>
            </w:r>
          </w:p>
        </w:tc>
      </w:tr>
      <w:tr w:rsidR="0005358C" w:rsidRPr="00385586" w14:paraId="1FBBD50E"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4447EE20" w14:textId="77777777" w:rsidR="0005358C" w:rsidRPr="00CE65AA" w:rsidRDefault="0005358C" w:rsidP="00CE65AA">
            <w:pPr>
              <w:pStyle w:val="BodyText"/>
              <w:jc w:val="center"/>
              <w:rPr>
                <w:b w:val="0"/>
                <w:sz w:val="19"/>
                <w:szCs w:val="19"/>
              </w:rPr>
            </w:pPr>
          </w:p>
        </w:tc>
        <w:tc>
          <w:tcPr>
            <w:tcW w:w="2190" w:type="dxa"/>
            <w:vMerge/>
            <w:tcBorders>
              <w:bottom w:val="single" w:sz="18" w:space="0" w:color="auto"/>
            </w:tcBorders>
            <w:vAlign w:val="center"/>
          </w:tcPr>
          <w:p w14:paraId="16871BEB" w14:textId="77777777"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ign w:val="center"/>
          </w:tcPr>
          <w:p w14:paraId="5846B520" w14:textId="77777777"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vAlign w:val="center"/>
          </w:tcPr>
          <w:p w14:paraId="2B9F73A7" w14:textId="6CBB7A4E" w:rsidR="0005358C" w:rsidRPr="00385586" w:rsidRDefault="0005358C" w:rsidP="00672E8A">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72E8A">
              <w:rPr>
                <w:sz w:val="19"/>
                <w:szCs w:val="19"/>
              </w:rPr>
              <w:t>Review options for cloud software subscriptions to lower emissions. Investigate potential for optional</w:t>
            </w:r>
            <w:r>
              <w:rPr>
                <w:sz w:val="19"/>
                <w:szCs w:val="19"/>
              </w:rPr>
              <w:t xml:space="preserve"> </w:t>
            </w:r>
            <w:r w:rsidRPr="00672E8A">
              <w:rPr>
                <w:sz w:val="19"/>
                <w:szCs w:val="19"/>
              </w:rPr>
              <w:t>extras from suppliers, including carbon neutral services.</w:t>
            </w:r>
          </w:p>
        </w:tc>
        <w:tc>
          <w:tcPr>
            <w:tcW w:w="4552" w:type="dxa"/>
            <w:vAlign w:val="center"/>
          </w:tcPr>
          <w:p w14:paraId="1F249E25" w14:textId="1786CECB"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672E8A">
              <w:rPr>
                <w:sz w:val="19"/>
                <w:szCs w:val="19"/>
              </w:rPr>
              <w:t>Digital branch to implement</w:t>
            </w:r>
          </w:p>
        </w:tc>
        <w:tc>
          <w:tcPr>
            <w:tcW w:w="2713" w:type="dxa"/>
            <w:vAlign w:val="center"/>
          </w:tcPr>
          <w:p w14:paraId="5AD3A810" w14:textId="108BD603" w:rsidR="0005358C" w:rsidRPr="006B1365"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4C2EBE">
              <w:rPr>
                <w:sz w:val="19"/>
                <w:szCs w:val="19"/>
              </w:rPr>
              <w:t>CIO</w:t>
            </w:r>
          </w:p>
        </w:tc>
        <w:tc>
          <w:tcPr>
            <w:tcW w:w="1243" w:type="dxa"/>
            <w:vAlign w:val="center"/>
          </w:tcPr>
          <w:p w14:paraId="04E3579D" w14:textId="7E27F688" w:rsidR="0005358C" w:rsidRPr="00385586" w:rsidRDefault="0005358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672E8A">
              <w:rPr>
                <w:sz w:val="19"/>
                <w:szCs w:val="19"/>
              </w:rPr>
              <w:t>2025</w:t>
            </w:r>
          </w:p>
        </w:tc>
        <w:tc>
          <w:tcPr>
            <w:tcW w:w="846" w:type="dxa"/>
            <w:vAlign w:val="center"/>
          </w:tcPr>
          <w:p w14:paraId="20A4E7CC" w14:textId="77777777" w:rsidR="0005358C" w:rsidRPr="00385586" w:rsidRDefault="0005358C"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715D34B4" w14:textId="79792E45" w:rsidR="0005358C" w:rsidRPr="00465669" w:rsidRDefault="0005358C"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Not yet started</w:t>
            </w:r>
          </w:p>
        </w:tc>
      </w:tr>
      <w:tr w:rsidR="0005358C" w:rsidRPr="00385586" w14:paraId="1D0CB821"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4FDC18CA" w14:textId="77777777" w:rsidR="0005358C" w:rsidRPr="00CE65AA" w:rsidRDefault="0005358C" w:rsidP="00CE65AA">
            <w:pPr>
              <w:pStyle w:val="BodyText"/>
              <w:jc w:val="center"/>
              <w:rPr>
                <w:b w:val="0"/>
                <w:sz w:val="19"/>
                <w:szCs w:val="19"/>
              </w:rPr>
            </w:pPr>
          </w:p>
        </w:tc>
        <w:tc>
          <w:tcPr>
            <w:tcW w:w="2190" w:type="dxa"/>
            <w:vMerge/>
            <w:tcBorders>
              <w:bottom w:val="single" w:sz="18" w:space="0" w:color="auto"/>
            </w:tcBorders>
            <w:vAlign w:val="center"/>
          </w:tcPr>
          <w:p w14:paraId="49AFE30F" w14:textId="77777777"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tcBorders>
              <w:bottom w:val="single" w:sz="18" w:space="0" w:color="auto"/>
            </w:tcBorders>
            <w:shd w:val="clear" w:color="auto" w:fill="F1F1F1"/>
            <w:vAlign w:val="center"/>
          </w:tcPr>
          <w:p w14:paraId="7BA6A2F1" w14:textId="2D7C486F" w:rsidR="0005358C" w:rsidRPr="00E059B6" w:rsidRDefault="0005358C" w:rsidP="00E059B6">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E059B6">
              <w:rPr>
                <w:b/>
                <w:bCs/>
                <w:sz w:val="19"/>
                <w:szCs w:val="19"/>
              </w:rPr>
              <w:t>Aust Government Net Zero target: data centres</w:t>
            </w:r>
          </w:p>
        </w:tc>
        <w:tc>
          <w:tcPr>
            <w:tcW w:w="4687" w:type="dxa"/>
            <w:tcBorders>
              <w:bottom w:val="single" w:sz="18" w:space="0" w:color="auto"/>
            </w:tcBorders>
            <w:shd w:val="clear" w:color="auto" w:fill="F1F1F1"/>
            <w:vAlign w:val="center"/>
          </w:tcPr>
          <w:p w14:paraId="207EA048" w14:textId="77777777" w:rsidR="0005358C" w:rsidRPr="00E059B6" w:rsidRDefault="0005358C" w:rsidP="00E059B6">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E059B6">
              <w:rPr>
                <w:b/>
                <w:bCs/>
                <w:sz w:val="19"/>
                <w:szCs w:val="19"/>
              </w:rPr>
              <w:t>New data centre facilities that are sourced outside the whole-of-Australian-Government panel</w:t>
            </w:r>
          </w:p>
          <w:p w14:paraId="42C5F85A" w14:textId="34D7A9B2" w:rsidR="0005358C" w:rsidRPr="00385586" w:rsidRDefault="0005358C" w:rsidP="00E059B6">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E059B6">
              <w:rPr>
                <w:b/>
                <w:bCs/>
                <w:sz w:val="19"/>
                <w:szCs w:val="19"/>
              </w:rPr>
              <w:t>arrangement, whether owned or leased by the Commonwealth, are required to achieve and maintain 5 stars NABERS Energy for Data Centres or equivalent environmental rating such as a Power Usage Effectiveness of 1.4 or less.</w:t>
            </w:r>
          </w:p>
        </w:tc>
        <w:tc>
          <w:tcPr>
            <w:tcW w:w="4552" w:type="dxa"/>
            <w:tcBorders>
              <w:bottom w:val="single" w:sz="18" w:space="0" w:color="auto"/>
            </w:tcBorders>
            <w:shd w:val="clear" w:color="auto" w:fill="F1F1F1"/>
            <w:vAlign w:val="center"/>
          </w:tcPr>
          <w:p w14:paraId="3FD577D3" w14:textId="0AACE8DF" w:rsidR="0005358C" w:rsidRPr="00E059B6" w:rsidRDefault="0005358C" w:rsidP="008B2E54">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E059B6">
              <w:rPr>
                <w:b/>
                <w:bCs/>
                <w:sz w:val="19"/>
                <w:szCs w:val="19"/>
              </w:rPr>
              <w:t>Monitor and implement where necessary</w:t>
            </w:r>
          </w:p>
        </w:tc>
        <w:tc>
          <w:tcPr>
            <w:tcW w:w="2713" w:type="dxa"/>
            <w:tcBorders>
              <w:bottom w:val="single" w:sz="18" w:space="0" w:color="auto"/>
            </w:tcBorders>
            <w:shd w:val="clear" w:color="auto" w:fill="F1F1F1"/>
            <w:vAlign w:val="center"/>
          </w:tcPr>
          <w:p w14:paraId="7B62BF67" w14:textId="0A359886" w:rsidR="0005358C" w:rsidRPr="006B1365"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4C2EBE">
              <w:rPr>
                <w:sz w:val="19"/>
                <w:szCs w:val="19"/>
              </w:rPr>
              <w:t>CIO</w:t>
            </w:r>
          </w:p>
        </w:tc>
        <w:tc>
          <w:tcPr>
            <w:tcW w:w="1243" w:type="dxa"/>
            <w:tcBorders>
              <w:bottom w:val="single" w:sz="18" w:space="0" w:color="auto"/>
            </w:tcBorders>
            <w:shd w:val="clear" w:color="auto" w:fill="F1F1F1"/>
            <w:vAlign w:val="center"/>
          </w:tcPr>
          <w:p w14:paraId="1655C5E3" w14:textId="1A6E185E" w:rsidR="0005358C" w:rsidRPr="00385586" w:rsidRDefault="0005358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672E8A">
              <w:rPr>
                <w:sz w:val="19"/>
                <w:szCs w:val="19"/>
              </w:rPr>
              <w:t>2025</w:t>
            </w:r>
          </w:p>
        </w:tc>
        <w:tc>
          <w:tcPr>
            <w:tcW w:w="846" w:type="dxa"/>
            <w:tcBorders>
              <w:bottom w:val="single" w:sz="18" w:space="0" w:color="auto"/>
            </w:tcBorders>
            <w:vAlign w:val="center"/>
          </w:tcPr>
          <w:p w14:paraId="7395457E" w14:textId="77777777" w:rsidR="0005358C" w:rsidRPr="00385586" w:rsidRDefault="0005358C"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tcBorders>
              <w:bottom w:val="single" w:sz="18" w:space="0" w:color="auto"/>
            </w:tcBorders>
            <w:vAlign w:val="center"/>
          </w:tcPr>
          <w:p w14:paraId="4097DD2C" w14:textId="0B10F6E4" w:rsidR="0005358C" w:rsidRPr="00465669" w:rsidRDefault="0005358C"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Not yet started</w:t>
            </w:r>
          </w:p>
        </w:tc>
      </w:tr>
      <w:tr w:rsidR="00236682" w:rsidRPr="00385586" w14:paraId="4EC800A0"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val="restart"/>
            <w:tcBorders>
              <w:top w:val="single" w:sz="18" w:space="0" w:color="auto"/>
              <w:bottom w:val="single" w:sz="18" w:space="0" w:color="auto"/>
            </w:tcBorders>
            <w:shd w:val="clear" w:color="auto" w:fill="EBF0DE"/>
            <w:vAlign w:val="center"/>
          </w:tcPr>
          <w:p w14:paraId="2FDD8F1E" w14:textId="24628E21" w:rsidR="00236682" w:rsidRPr="00236682" w:rsidRDefault="00236682" w:rsidP="00CE65AA">
            <w:pPr>
              <w:pStyle w:val="BodyText"/>
              <w:jc w:val="center"/>
              <w:rPr>
                <w:bCs/>
                <w:color w:val="auto"/>
                <w:sz w:val="19"/>
                <w:szCs w:val="19"/>
              </w:rPr>
            </w:pPr>
            <w:r w:rsidRPr="00236682">
              <w:rPr>
                <w:bCs/>
                <w:color w:val="auto"/>
                <w:sz w:val="19"/>
                <w:szCs w:val="19"/>
              </w:rPr>
              <w:t>Buildings (EV Charging)</w:t>
            </w:r>
          </w:p>
        </w:tc>
        <w:tc>
          <w:tcPr>
            <w:tcW w:w="2190" w:type="dxa"/>
            <w:vMerge w:val="restart"/>
            <w:tcBorders>
              <w:top w:val="single" w:sz="18" w:space="0" w:color="auto"/>
            </w:tcBorders>
            <w:shd w:val="clear" w:color="auto" w:fill="EBF0DE"/>
            <w:vAlign w:val="center"/>
          </w:tcPr>
          <w:p w14:paraId="61C84DD5" w14:textId="668000D5" w:rsidR="00236682" w:rsidRPr="00385586" w:rsidRDefault="00236682"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236682">
              <w:rPr>
                <w:sz w:val="19"/>
                <w:szCs w:val="19"/>
              </w:rPr>
              <w:t>Install charging to support fleet and staff electric vehicle use, in all car parks where more than 10 vehicles are expected to park daily, by 2025.</w:t>
            </w:r>
          </w:p>
        </w:tc>
        <w:tc>
          <w:tcPr>
            <w:tcW w:w="3239" w:type="dxa"/>
            <w:vMerge w:val="restart"/>
            <w:tcBorders>
              <w:top w:val="single" w:sz="18" w:space="0" w:color="auto"/>
            </w:tcBorders>
            <w:shd w:val="clear" w:color="auto" w:fill="F1F1F1"/>
            <w:vAlign w:val="center"/>
          </w:tcPr>
          <w:p w14:paraId="5C5EDFB6" w14:textId="5E0FC8B0" w:rsidR="00236682" w:rsidRPr="00236682" w:rsidRDefault="00236682" w:rsidP="008B2E54">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236682">
              <w:rPr>
                <w:b/>
                <w:bCs/>
                <w:sz w:val="19"/>
                <w:szCs w:val="19"/>
              </w:rPr>
              <w:t>Aust Government Net Zero target: Provide electric vehicle charging facilities</w:t>
            </w:r>
          </w:p>
        </w:tc>
        <w:tc>
          <w:tcPr>
            <w:tcW w:w="4687" w:type="dxa"/>
            <w:tcBorders>
              <w:top w:val="single" w:sz="18" w:space="0" w:color="auto"/>
            </w:tcBorders>
            <w:shd w:val="clear" w:color="auto" w:fill="F1F1F1"/>
            <w:vAlign w:val="center"/>
          </w:tcPr>
          <w:p w14:paraId="3EB92235" w14:textId="5CFD3C46" w:rsidR="00236682" w:rsidRPr="00236682" w:rsidRDefault="00236682" w:rsidP="00236682">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236682">
              <w:rPr>
                <w:b/>
                <w:bCs/>
                <w:sz w:val="19"/>
                <w:szCs w:val="19"/>
              </w:rPr>
              <w:t>WOAG mandatory requirement: All office space with allocated parking must have an electric vehicle charging plan where possible.</w:t>
            </w:r>
          </w:p>
        </w:tc>
        <w:tc>
          <w:tcPr>
            <w:tcW w:w="4552" w:type="dxa"/>
            <w:tcBorders>
              <w:top w:val="single" w:sz="18" w:space="0" w:color="auto"/>
            </w:tcBorders>
            <w:shd w:val="clear" w:color="auto" w:fill="F1F1F1"/>
            <w:vAlign w:val="center"/>
          </w:tcPr>
          <w:p w14:paraId="5F6223F8" w14:textId="7614F0F1" w:rsidR="00236682" w:rsidRPr="00236682" w:rsidRDefault="00236682" w:rsidP="00236682">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236682">
              <w:rPr>
                <w:b/>
                <w:bCs/>
                <w:sz w:val="19"/>
                <w:szCs w:val="19"/>
              </w:rPr>
              <w:t>Develop electric vehicle charging plan for offsite accommodation (leased space), Parkes (ACT) building and Hume Repository.</w:t>
            </w:r>
          </w:p>
        </w:tc>
        <w:tc>
          <w:tcPr>
            <w:tcW w:w="2713" w:type="dxa"/>
            <w:tcBorders>
              <w:top w:val="single" w:sz="18" w:space="0" w:color="auto"/>
            </w:tcBorders>
            <w:shd w:val="clear" w:color="auto" w:fill="F1F1F1"/>
            <w:vAlign w:val="center"/>
          </w:tcPr>
          <w:p w14:paraId="530ABD54" w14:textId="0C3CFC18" w:rsidR="00236682" w:rsidRPr="006B1365" w:rsidRDefault="00236682"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4C2EBE">
              <w:rPr>
                <w:sz w:val="19"/>
                <w:szCs w:val="19"/>
              </w:rPr>
              <w:t>Director FaS</w:t>
            </w:r>
          </w:p>
        </w:tc>
        <w:tc>
          <w:tcPr>
            <w:tcW w:w="1243" w:type="dxa"/>
            <w:tcBorders>
              <w:top w:val="single" w:sz="18" w:space="0" w:color="auto"/>
            </w:tcBorders>
            <w:shd w:val="clear" w:color="auto" w:fill="F1F1F1"/>
            <w:vAlign w:val="center"/>
          </w:tcPr>
          <w:p w14:paraId="5E0E305B" w14:textId="1C8579E9" w:rsidR="00236682" w:rsidRPr="00385586" w:rsidRDefault="00236682"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236682">
              <w:rPr>
                <w:sz w:val="19"/>
                <w:szCs w:val="19"/>
              </w:rPr>
              <w:t>2024</w:t>
            </w:r>
          </w:p>
        </w:tc>
        <w:tc>
          <w:tcPr>
            <w:tcW w:w="846" w:type="dxa"/>
            <w:tcBorders>
              <w:top w:val="single" w:sz="18" w:space="0" w:color="auto"/>
            </w:tcBorders>
            <w:vAlign w:val="center"/>
          </w:tcPr>
          <w:p w14:paraId="61620207" w14:textId="77777777" w:rsidR="00236682" w:rsidRPr="00385586" w:rsidRDefault="00236682"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tcBorders>
              <w:top w:val="single" w:sz="18" w:space="0" w:color="auto"/>
            </w:tcBorders>
            <w:vAlign w:val="center"/>
          </w:tcPr>
          <w:p w14:paraId="07F4A0C3" w14:textId="223A21E5" w:rsidR="00236682" w:rsidRPr="00465669" w:rsidRDefault="00236682"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Not yet started</w:t>
            </w:r>
          </w:p>
        </w:tc>
      </w:tr>
      <w:tr w:rsidR="00236682" w:rsidRPr="00385586" w14:paraId="69D93A39"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4446A6FB" w14:textId="77777777" w:rsidR="00236682" w:rsidRPr="00CE65AA" w:rsidRDefault="00236682" w:rsidP="00CE65AA">
            <w:pPr>
              <w:pStyle w:val="BodyText"/>
              <w:jc w:val="center"/>
              <w:rPr>
                <w:b w:val="0"/>
                <w:sz w:val="19"/>
                <w:szCs w:val="19"/>
              </w:rPr>
            </w:pPr>
          </w:p>
        </w:tc>
        <w:tc>
          <w:tcPr>
            <w:tcW w:w="2190" w:type="dxa"/>
            <w:vMerge/>
            <w:shd w:val="clear" w:color="auto" w:fill="EBF0DE"/>
            <w:vAlign w:val="center"/>
          </w:tcPr>
          <w:p w14:paraId="6580B3F0" w14:textId="77777777" w:rsidR="00236682" w:rsidRPr="00385586" w:rsidRDefault="00236682"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shd w:val="clear" w:color="auto" w:fill="F1F1F1"/>
            <w:vAlign w:val="center"/>
          </w:tcPr>
          <w:p w14:paraId="1583E657" w14:textId="77777777" w:rsidR="00236682" w:rsidRPr="00385586" w:rsidRDefault="00236682"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shd w:val="clear" w:color="auto" w:fill="F1F1F1"/>
            <w:vAlign w:val="center"/>
          </w:tcPr>
          <w:p w14:paraId="00285D85" w14:textId="071DF5A5" w:rsidR="00236682" w:rsidRPr="00385586" w:rsidRDefault="00236682"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236682">
              <w:rPr>
                <w:b/>
                <w:bCs/>
                <w:sz w:val="19"/>
                <w:szCs w:val="19"/>
              </w:rPr>
              <w:t>WOAG mandatory requirement: Office space with allocated parking should have facilities to support electric vehicle charging where possible, if an entity has electric fleet vehicles on site.</w:t>
            </w:r>
          </w:p>
        </w:tc>
        <w:tc>
          <w:tcPr>
            <w:tcW w:w="4552" w:type="dxa"/>
            <w:shd w:val="clear" w:color="auto" w:fill="F1F1F1"/>
            <w:vAlign w:val="center"/>
          </w:tcPr>
          <w:p w14:paraId="2798567D" w14:textId="0A13FE7D" w:rsidR="00236682" w:rsidRPr="00236682" w:rsidRDefault="00236682" w:rsidP="008B2E54">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236682">
              <w:rPr>
                <w:b/>
                <w:bCs/>
                <w:sz w:val="19"/>
                <w:szCs w:val="19"/>
              </w:rPr>
              <w:t>Implement charging plan and install electric charging stations as per the plan.</w:t>
            </w:r>
          </w:p>
        </w:tc>
        <w:tc>
          <w:tcPr>
            <w:tcW w:w="2713" w:type="dxa"/>
            <w:shd w:val="clear" w:color="auto" w:fill="F1F1F1"/>
            <w:vAlign w:val="center"/>
          </w:tcPr>
          <w:p w14:paraId="1A3AC278" w14:textId="53620616" w:rsidR="00236682" w:rsidRPr="006B1365" w:rsidRDefault="00236682"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4C2EBE">
              <w:rPr>
                <w:sz w:val="19"/>
                <w:szCs w:val="19"/>
              </w:rPr>
              <w:t>Director FaS</w:t>
            </w:r>
          </w:p>
        </w:tc>
        <w:tc>
          <w:tcPr>
            <w:tcW w:w="1243" w:type="dxa"/>
            <w:shd w:val="clear" w:color="auto" w:fill="F1F1F1"/>
            <w:vAlign w:val="center"/>
          </w:tcPr>
          <w:p w14:paraId="5B433B47" w14:textId="39DD9F50" w:rsidR="00236682" w:rsidRPr="00385586" w:rsidRDefault="00236682"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236682">
              <w:rPr>
                <w:sz w:val="19"/>
                <w:szCs w:val="19"/>
              </w:rPr>
              <w:t>2025</w:t>
            </w:r>
          </w:p>
        </w:tc>
        <w:tc>
          <w:tcPr>
            <w:tcW w:w="846" w:type="dxa"/>
            <w:vAlign w:val="center"/>
          </w:tcPr>
          <w:p w14:paraId="3D45E9C9" w14:textId="77777777" w:rsidR="00236682" w:rsidRPr="00385586" w:rsidRDefault="00236682"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3E269970" w14:textId="64E79961" w:rsidR="00236682" w:rsidRPr="00465669" w:rsidRDefault="00236682"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Not yet started</w:t>
            </w:r>
          </w:p>
        </w:tc>
      </w:tr>
      <w:tr w:rsidR="00236682" w:rsidRPr="00385586" w14:paraId="20258EE3"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29D0D5CB" w14:textId="77777777" w:rsidR="00236682" w:rsidRPr="00CE65AA" w:rsidRDefault="00236682" w:rsidP="00CE65AA">
            <w:pPr>
              <w:pStyle w:val="BodyText"/>
              <w:jc w:val="center"/>
              <w:rPr>
                <w:b w:val="0"/>
                <w:sz w:val="19"/>
                <w:szCs w:val="19"/>
              </w:rPr>
            </w:pPr>
          </w:p>
        </w:tc>
        <w:tc>
          <w:tcPr>
            <w:tcW w:w="2190" w:type="dxa"/>
            <w:tcBorders>
              <w:bottom w:val="single" w:sz="18" w:space="0" w:color="auto"/>
            </w:tcBorders>
            <w:shd w:val="clear" w:color="auto" w:fill="EBF0DE"/>
            <w:vAlign w:val="center"/>
          </w:tcPr>
          <w:p w14:paraId="4BA69B7F" w14:textId="7536E7AC" w:rsidR="00236682" w:rsidRPr="00385586" w:rsidRDefault="00236682" w:rsidP="00236682">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236682">
              <w:rPr>
                <w:sz w:val="19"/>
                <w:szCs w:val="19"/>
              </w:rPr>
              <w:t>Existing power outlet facility at Service Yard, Parkes (ACT) building to be increased.</w:t>
            </w:r>
          </w:p>
        </w:tc>
        <w:tc>
          <w:tcPr>
            <w:tcW w:w="3239" w:type="dxa"/>
            <w:tcBorders>
              <w:bottom w:val="single" w:sz="18" w:space="0" w:color="auto"/>
            </w:tcBorders>
            <w:shd w:val="clear" w:color="auto" w:fill="EBF0DE"/>
            <w:vAlign w:val="center"/>
          </w:tcPr>
          <w:p w14:paraId="51A82D4E" w14:textId="2FB15367" w:rsidR="00236682" w:rsidRPr="00385586" w:rsidRDefault="00236682" w:rsidP="00236682">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236682">
              <w:rPr>
                <w:sz w:val="19"/>
                <w:szCs w:val="19"/>
              </w:rPr>
              <w:t>Increased outlets at Facilities for greater expansion of existing outlets</w:t>
            </w:r>
          </w:p>
        </w:tc>
        <w:tc>
          <w:tcPr>
            <w:tcW w:w="4687" w:type="dxa"/>
            <w:tcBorders>
              <w:bottom w:val="single" w:sz="18" w:space="0" w:color="auto"/>
            </w:tcBorders>
            <w:shd w:val="clear" w:color="auto" w:fill="EBF0DE"/>
            <w:vAlign w:val="center"/>
          </w:tcPr>
          <w:p w14:paraId="3BDEDED4" w14:textId="029162C5" w:rsidR="00236682" w:rsidRPr="00385586" w:rsidRDefault="00236682"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236682">
              <w:rPr>
                <w:sz w:val="19"/>
                <w:szCs w:val="19"/>
              </w:rPr>
              <w:t>Expected growth of use of electric bikes/scooters so this is to accommodate future requirements.</w:t>
            </w:r>
          </w:p>
        </w:tc>
        <w:tc>
          <w:tcPr>
            <w:tcW w:w="4552" w:type="dxa"/>
            <w:tcBorders>
              <w:bottom w:val="single" w:sz="18" w:space="0" w:color="auto"/>
            </w:tcBorders>
            <w:shd w:val="clear" w:color="auto" w:fill="EBF0DE"/>
            <w:vAlign w:val="center"/>
          </w:tcPr>
          <w:p w14:paraId="70174E85" w14:textId="7899D3F2" w:rsidR="00236682" w:rsidRPr="00385586" w:rsidRDefault="00236682"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236682">
              <w:rPr>
                <w:sz w:val="19"/>
                <w:szCs w:val="19"/>
              </w:rPr>
              <w:t>Investigate options for a viable solution that meet the Libray's commitment</w:t>
            </w:r>
          </w:p>
        </w:tc>
        <w:tc>
          <w:tcPr>
            <w:tcW w:w="2713" w:type="dxa"/>
            <w:tcBorders>
              <w:bottom w:val="single" w:sz="18" w:space="0" w:color="auto"/>
            </w:tcBorders>
            <w:shd w:val="clear" w:color="auto" w:fill="F1F1F1"/>
            <w:vAlign w:val="center"/>
          </w:tcPr>
          <w:p w14:paraId="492C268C" w14:textId="6A4EEBC7" w:rsidR="00236682" w:rsidRPr="006B1365" w:rsidRDefault="00236682"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4C2EBE">
              <w:rPr>
                <w:sz w:val="19"/>
                <w:szCs w:val="19"/>
              </w:rPr>
              <w:t>Director FaS</w:t>
            </w:r>
          </w:p>
        </w:tc>
        <w:tc>
          <w:tcPr>
            <w:tcW w:w="1243" w:type="dxa"/>
            <w:tcBorders>
              <w:bottom w:val="single" w:sz="18" w:space="0" w:color="auto"/>
            </w:tcBorders>
            <w:shd w:val="clear" w:color="auto" w:fill="EBF0DE"/>
            <w:vAlign w:val="center"/>
          </w:tcPr>
          <w:p w14:paraId="3DCFA7CB" w14:textId="51EBBB30" w:rsidR="00236682" w:rsidRPr="00385586" w:rsidRDefault="00236682"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236682">
              <w:rPr>
                <w:sz w:val="19"/>
                <w:szCs w:val="19"/>
              </w:rPr>
              <w:t>2025</w:t>
            </w:r>
            <w:r>
              <w:rPr>
                <w:sz w:val="19"/>
                <w:szCs w:val="19"/>
              </w:rPr>
              <w:t>–</w:t>
            </w:r>
            <w:r w:rsidRPr="00236682">
              <w:rPr>
                <w:sz w:val="19"/>
                <w:szCs w:val="19"/>
              </w:rPr>
              <w:t>2029</w:t>
            </w:r>
          </w:p>
        </w:tc>
        <w:tc>
          <w:tcPr>
            <w:tcW w:w="846" w:type="dxa"/>
            <w:tcBorders>
              <w:bottom w:val="single" w:sz="18" w:space="0" w:color="auto"/>
            </w:tcBorders>
            <w:vAlign w:val="center"/>
          </w:tcPr>
          <w:p w14:paraId="6264F5E7" w14:textId="77777777" w:rsidR="00236682" w:rsidRPr="00385586" w:rsidRDefault="00236682"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tcBorders>
              <w:bottom w:val="single" w:sz="18" w:space="0" w:color="auto"/>
            </w:tcBorders>
            <w:vAlign w:val="center"/>
          </w:tcPr>
          <w:p w14:paraId="563A92FB" w14:textId="1C376082" w:rsidR="00236682" w:rsidRPr="00465669" w:rsidRDefault="00236682"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465669">
              <w:rPr>
                <w:sz w:val="19"/>
                <w:szCs w:val="19"/>
              </w:rPr>
              <w:t>Not yet started</w:t>
            </w:r>
          </w:p>
        </w:tc>
      </w:tr>
      <w:tr w:rsidR="00F93131" w:rsidRPr="00385586" w14:paraId="75434F31"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val="restart"/>
            <w:tcBorders>
              <w:top w:val="single" w:sz="18" w:space="0" w:color="auto"/>
              <w:bottom w:val="single" w:sz="18" w:space="0" w:color="auto"/>
            </w:tcBorders>
            <w:shd w:val="clear" w:color="auto" w:fill="auto"/>
            <w:vAlign w:val="center"/>
          </w:tcPr>
          <w:p w14:paraId="24D9548F" w14:textId="6B7F79EF" w:rsidR="00F93131" w:rsidRPr="00F93131" w:rsidRDefault="00F93131" w:rsidP="00CE65AA">
            <w:pPr>
              <w:pStyle w:val="BodyText"/>
              <w:jc w:val="center"/>
              <w:rPr>
                <w:bCs/>
                <w:sz w:val="19"/>
                <w:szCs w:val="19"/>
              </w:rPr>
            </w:pPr>
            <w:r w:rsidRPr="003A4C9C">
              <w:rPr>
                <w:bCs/>
                <w:color w:val="auto"/>
                <w:sz w:val="19"/>
                <w:szCs w:val="19"/>
              </w:rPr>
              <w:t>Fleet</w:t>
            </w:r>
          </w:p>
        </w:tc>
        <w:tc>
          <w:tcPr>
            <w:tcW w:w="2190" w:type="dxa"/>
            <w:vMerge w:val="restart"/>
            <w:tcBorders>
              <w:top w:val="single" w:sz="18" w:space="0" w:color="auto"/>
              <w:bottom w:val="single" w:sz="18" w:space="0" w:color="auto"/>
            </w:tcBorders>
            <w:vAlign w:val="center"/>
          </w:tcPr>
          <w:p w14:paraId="408DBCCE" w14:textId="4084A7CB" w:rsidR="00F93131" w:rsidRPr="00385586" w:rsidRDefault="00F93131"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Reduce emissions associated with transport of freight and company vehicle use by 50% by 2030.</w:t>
            </w:r>
          </w:p>
        </w:tc>
        <w:tc>
          <w:tcPr>
            <w:tcW w:w="3239" w:type="dxa"/>
            <w:tcBorders>
              <w:top w:val="single" w:sz="18" w:space="0" w:color="auto"/>
            </w:tcBorders>
            <w:vAlign w:val="center"/>
          </w:tcPr>
          <w:p w14:paraId="1890EFEC" w14:textId="1DEA32CD" w:rsidR="00F93131" w:rsidRPr="00385586" w:rsidRDefault="00F93131"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Review sizing for collections delivery truck</w:t>
            </w:r>
          </w:p>
        </w:tc>
        <w:tc>
          <w:tcPr>
            <w:tcW w:w="4687" w:type="dxa"/>
            <w:tcBorders>
              <w:top w:val="single" w:sz="18" w:space="0" w:color="auto"/>
            </w:tcBorders>
            <w:vAlign w:val="center"/>
          </w:tcPr>
          <w:p w14:paraId="6FD417F1" w14:textId="77777777" w:rsidR="00F93131" w:rsidRPr="00F93131" w:rsidRDefault="00F93131" w:rsidP="00F93131">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Complete an analysis of the past utilisation of existing diesel truck and predict the future utilisation.</w:t>
            </w:r>
          </w:p>
          <w:p w14:paraId="0B50F659" w14:textId="500A2A4B" w:rsidR="00F93131" w:rsidRPr="00385586" w:rsidRDefault="00F93131" w:rsidP="00F93131">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Identify the optimal loading capacity of the truck for the majority of the trips, rather than sizing to accommodate the peak load requirement. Note that third party operators can meet minority of trips requiring a larger loading capacity.</w:t>
            </w:r>
          </w:p>
        </w:tc>
        <w:tc>
          <w:tcPr>
            <w:tcW w:w="4552" w:type="dxa"/>
            <w:tcBorders>
              <w:top w:val="single" w:sz="18" w:space="0" w:color="auto"/>
            </w:tcBorders>
            <w:vAlign w:val="center"/>
          </w:tcPr>
          <w:p w14:paraId="3C075DFE" w14:textId="0943B80C" w:rsidR="00F93131" w:rsidRPr="00385586" w:rsidRDefault="00F93131" w:rsidP="00F93131">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Research options</w:t>
            </w:r>
          </w:p>
        </w:tc>
        <w:tc>
          <w:tcPr>
            <w:tcW w:w="2713" w:type="dxa"/>
            <w:tcBorders>
              <w:top w:val="single" w:sz="18" w:space="0" w:color="auto"/>
            </w:tcBorders>
            <w:vAlign w:val="center"/>
          </w:tcPr>
          <w:p w14:paraId="01ADB2D1" w14:textId="0EA68AE4" w:rsidR="00F93131" w:rsidRPr="006B1365" w:rsidRDefault="00F93131"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Director Reader Services</w:t>
            </w:r>
          </w:p>
        </w:tc>
        <w:tc>
          <w:tcPr>
            <w:tcW w:w="1243" w:type="dxa"/>
            <w:tcBorders>
              <w:top w:val="single" w:sz="18" w:space="0" w:color="auto"/>
            </w:tcBorders>
            <w:vAlign w:val="center"/>
          </w:tcPr>
          <w:p w14:paraId="7FB1B1B9" w14:textId="25A8D291" w:rsidR="00F93131" w:rsidRPr="00385586" w:rsidRDefault="00F93131"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2025</w:t>
            </w:r>
          </w:p>
        </w:tc>
        <w:tc>
          <w:tcPr>
            <w:tcW w:w="846" w:type="dxa"/>
            <w:tcBorders>
              <w:top w:val="single" w:sz="18" w:space="0" w:color="auto"/>
            </w:tcBorders>
            <w:vAlign w:val="center"/>
          </w:tcPr>
          <w:p w14:paraId="5EFBF015" w14:textId="77777777" w:rsidR="00F93131" w:rsidRPr="00385586" w:rsidRDefault="00F93131"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tcBorders>
              <w:top w:val="single" w:sz="18" w:space="0" w:color="auto"/>
            </w:tcBorders>
            <w:vAlign w:val="center"/>
          </w:tcPr>
          <w:p w14:paraId="0236395D" w14:textId="06A138E8" w:rsidR="00F93131" w:rsidRPr="00465669" w:rsidRDefault="00F93131"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465669">
              <w:rPr>
                <w:sz w:val="19"/>
                <w:szCs w:val="19"/>
              </w:rPr>
              <w:t>Not yet started</w:t>
            </w:r>
          </w:p>
        </w:tc>
      </w:tr>
      <w:tr w:rsidR="00F93131" w:rsidRPr="00385586" w14:paraId="5CF4846D"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31C85F74" w14:textId="77777777" w:rsidR="00F93131" w:rsidRPr="00CE65AA" w:rsidRDefault="00F93131" w:rsidP="00CE65AA">
            <w:pPr>
              <w:pStyle w:val="BodyText"/>
              <w:jc w:val="center"/>
              <w:rPr>
                <w:b w:val="0"/>
                <w:sz w:val="19"/>
                <w:szCs w:val="19"/>
              </w:rPr>
            </w:pPr>
          </w:p>
        </w:tc>
        <w:tc>
          <w:tcPr>
            <w:tcW w:w="2190" w:type="dxa"/>
            <w:vMerge/>
            <w:tcBorders>
              <w:bottom w:val="single" w:sz="18" w:space="0" w:color="auto"/>
            </w:tcBorders>
            <w:vAlign w:val="center"/>
          </w:tcPr>
          <w:p w14:paraId="6F02B84F" w14:textId="77777777" w:rsidR="00F93131" w:rsidRPr="00385586" w:rsidRDefault="00F93131"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restart"/>
            <w:tcBorders>
              <w:bottom w:val="single" w:sz="18" w:space="0" w:color="auto"/>
            </w:tcBorders>
            <w:shd w:val="clear" w:color="auto" w:fill="F1F1F1"/>
            <w:vAlign w:val="center"/>
          </w:tcPr>
          <w:p w14:paraId="5665A05D" w14:textId="1D8EA2E9" w:rsidR="00F93131" w:rsidRPr="00F93131" w:rsidRDefault="00F93131" w:rsidP="008B2E54">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F93131">
              <w:rPr>
                <w:b/>
                <w:bCs/>
                <w:sz w:val="19"/>
                <w:szCs w:val="19"/>
              </w:rPr>
              <w:t>Aust Government Net Zero target: Overall fleet targets for low emissions vehicles</w:t>
            </w:r>
          </w:p>
        </w:tc>
        <w:tc>
          <w:tcPr>
            <w:tcW w:w="4687" w:type="dxa"/>
            <w:shd w:val="clear" w:color="auto" w:fill="F1F1F1"/>
            <w:vAlign w:val="center"/>
          </w:tcPr>
          <w:p w14:paraId="13C5FEC2" w14:textId="6C42B182" w:rsidR="00F93131" w:rsidRPr="00F93131" w:rsidRDefault="00F93131" w:rsidP="00F93131">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F93131">
              <w:rPr>
                <w:b/>
                <w:bCs/>
                <w:sz w:val="19"/>
                <w:szCs w:val="19"/>
              </w:rPr>
              <w:t>WOAG mandatory requirement: Target of 25% of new passenger vehicle orders to be low emission vehicles, with a preference for zero emission vehicles.</w:t>
            </w:r>
          </w:p>
        </w:tc>
        <w:tc>
          <w:tcPr>
            <w:tcW w:w="4552" w:type="dxa"/>
            <w:shd w:val="clear" w:color="auto" w:fill="F1F1F1"/>
            <w:vAlign w:val="center"/>
          </w:tcPr>
          <w:p w14:paraId="2DCB0C54" w14:textId="7EAD9806" w:rsidR="00F93131" w:rsidRPr="00F93131" w:rsidRDefault="00F93131" w:rsidP="008B2E54">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F93131">
              <w:rPr>
                <w:b/>
                <w:bCs/>
                <w:sz w:val="19"/>
                <w:szCs w:val="19"/>
              </w:rPr>
              <w:t>Leased corporate car for new leased office space to be hybrid</w:t>
            </w:r>
          </w:p>
        </w:tc>
        <w:tc>
          <w:tcPr>
            <w:tcW w:w="2713" w:type="dxa"/>
            <w:shd w:val="clear" w:color="auto" w:fill="F1F1F1"/>
            <w:vAlign w:val="center"/>
          </w:tcPr>
          <w:p w14:paraId="61A4C0AA" w14:textId="2917C241" w:rsidR="00F93131" w:rsidRPr="006B1365" w:rsidRDefault="00F93131"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Director PMO &amp; Procurement</w:t>
            </w:r>
          </w:p>
        </w:tc>
        <w:tc>
          <w:tcPr>
            <w:tcW w:w="1243" w:type="dxa"/>
            <w:shd w:val="clear" w:color="auto" w:fill="F1F1F1"/>
            <w:vAlign w:val="center"/>
          </w:tcPr>
          <w:p w14:paraId="088024E9" w14:textId="43521BFD" w:rsidR="00F93131" w:rsidRPr="00385586" w:rsidRDefault="00F93131"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2023</w:t>
            </w:r>
          </w:p>
        </w:tc>
        <w:tc>
          <w:tcPr>
            <w:tcW w:w="846" w:type="dxa"/>
            <w:shd w:val="clear" w:color="auto" w:fill="92D050"/>
            <w:vAlign w:val="center"/>
          </w:tcPr>
          <w:p w14:paraId="3714A861" w14:textId="77777777" w:rsidR="00F93131" w:rsidRPr="00385586" w:rsidRDefault="00F93131"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2E8C71BF" w14:textId="2FF2C7C9" w:rsidR="00F93131" w:rsidRPr="00F93131" w:rsidRDefault="00F93131" w:rsidP="008B2E54">
            <w:pPr>
              <w:pStyle w:val="BodyText"/>
              <w:jc w:val="center"/>
              <w:cnfStyle w:val="000000100000" w:firstRow="0" w:lastRow="0" w:firstColumn="0" w:lastColumn="0" w:oddVBand="0" w:evenVBand="0" w:oddHBand="1" w:evenHBand="0" w:firstRowFirstColumn="0" w:firstRowLastColumn="0" w:lastRowFirstColumn="0" w:lastRowLastColumn="0"/>
              <w:rPr>
                <w:b/>
                <w:bCs/>
                <w:sz w:val="19"/>
                <w:szCs w:val="19"/>
              </w:rPr>
            </w:pPr>
            <w:r w:rsidRPr="00F93131">
              <w:rPr>
                <w:b/>
                <w:bCs/>
                <w:sz w:val="19"/>
                <w:szCs w:val="19"/>
              </w:rPr>
              <w:t>Completed</w:t>
            </w:r>
          </w:p>
        </w:tc>
      </w:tr>
      <w:tr w:rsidR="00F93131" w:rsidRPr="00385586" w14:paraId="34F5AEA3"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5504E701" w14:textId="77777777" w:rsidR="00F93131" w:rsidRPr="00CE65AA" w:rsidRDefault="00F93131" w:rsidP="00CE65AA">
            <w:pPr>
              <w:pStyle w:val="BodyText"/>
              <w:jc w:val="center"/>
              <w:rPr>
                <w:b w:val="0"/>
                <w:sz w:val="19"/>
                <w:szCs w:val="19"/>
              </w:rPr>
            </w:pPr>
          </w:p>
        </w:tc>
        <w:tc>
          <w:tcPr>
            <w:tcW w:w="2190" w:type="dxa"/>
            <w:vMerge/>
            <w:tcBorders>
              <w:bottom w:val="single" w:sz="18" w:space="0" w:color="auto"/>
            </w:tcBorders>
            <w:vAlign w:val="center"/>
          </w:tcPr>
          <w:p w14:paraId="381EF0F9" w14:textId="77777777" w:rsidR="00F93131" w:rsidRPr="00385586" w:rsidRDefault="00F93131"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tcBorders>
              <w:bottom w:val="single" w:sz="18" w:space="0" w:color="auto"/>
            </w:tcBorders>
            <w:shd w:val="clear" w:color="auto" w:fill="F1F1F1"/>
            <w:vAlign w:val="center"/>
          </w:tcPr>
          <w:p w14:paraId="160F519B" w14:textId="77777777" w:rsidR="00F93131" w:rsidRPr="00385586" w:rsidRDefault="00F93131"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shd w:val="clear" w:color="auto" w:fill="F1F1F1"/>
            <w:vAlign w:val="center"/>
          </w:tcPr>
          <w:p w14:paraId="64BA7648" w14:textId="1F9B1A79" w:rsidR="00F93131" w:rsidRPr="00385586" w:rsidRDefault="00F93131"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3131">
              <w:rPr>
                <w:b/>
                <w:bCs/>
                <w:sz w:val="19"/>
                <w:szCs w:val="19"/>
              </w:rPr>
              <w:t>WOAG mandatory requirement: Target of 50% of new passenger vehicle orders to be low emission vehicles, with a preference for zero emission vehicles.</w:t>
            </w:r>
          </w:p>
        </w:tc>
        <w:tc>
          <w:tcPr>
            <w:tcW w:w="4552" w:type="dxa"/>
            <w:shd w:val="clear" w:color="auto" w:fill="F1F1F1"/>
            <w:vAlign w:val="center"/>
          </w:tcPr>
          <w:p w14:paraId="6058933A" w14:textId="4DAA93A7" w:rsidR="00F93131" w:rsidRPr="00F93131" w:rsidRDefault="00F93131" w:rsidP="008B2E54">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F93131">
              <w:rPr>
                <w:b/>
                <w:bCs/>
                <w:sz w:val="19"/>
                <w:szCs w:val="19"/>
              </w:rPr>
              <w:t>New hybrid on order as second fleet car for Parkes (ACT) building</w:t>
            </w:r>
          </w:p>
        </w:tc>
        <w:tc>
          <w:tcPr>
            <w:tcW w:w="2713" w:type="dxa"/>
            <w:shd w:val="clear" w:color="auto" w:fill="F1F1F1"/>
            <w:vAlign w:val="center"/>
          </w:tcPr>
          <w:p w14:paraId="41150790" w14:textId="2EA01F3F" w:rsidR="00F93131" w:rsidRPr="006B1365" w:rsidRDefault="00F93131"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Director PMO &amp; Procurement</w:t>
            </w:r>
          </w:p>
        </w:tc>
        <w:tc>
          <w:tcPr>
            <w:tcW w:w="1243" w:type="dxa"/>
            <w:shd w:val="clear" w:color="auto" w:fill="F1F1F1"/>
            <w:vAlign w:val="center"/>
          </w:tcPr>
          <w:p w14:paraId="5ED003F1" w14:textId="08CC01D4" w:rsidR="00F93131" w:rsidRPr="00385586" w:rsidRDefault="00F93131"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2024</w:t>
            </w:r>
          </w:p>
        </w:tc>
        <w:tc>
          <w:tcPr>
            <w:tcW w:w="846" w:type="dxa"/>
            <w:shd w:val="clear" w:color="auto" w:fill="92D050"/>
            <w:vAlign w:val="center"/>
          </w:tcPr>
          <w:p w14:paraId="6D340C37" w14:textId="77777777" w:rsidR="00F93131" w:rsidRPr="00385586" w:rsidRDefault="00F93131"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00C587C1" w14:textId="72FE89F7" w:rsidR="00F93131" w:rsidRPr="00465669" w:rsidRDefault="00F93131"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Started</w:t>
            </w:r>
          </w:p>
        </w:tc>
      </w:tr>
      <w:tr w:rsidR="00F93131" w:rsidRPr="00385586" w14:paraId="6471EC73"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02653591" w14:textId="77777777" w:rsidR="00F93131" w:rsidRPr="00CE65AA" w:rsidRDefault="00F93131" w:rsidP="00CE65AA">
            <w:pPr>
              <w:pStyle w:val="BodyText"/>
              <w:jc w:val="center"/>
              <w:rPr>
                <w:b w:val="0"/>
                <w:sz w:val="19"/>
                <w:szCs w:val="19"/>
              </w:rPr>
            </w:pPr>
          </w:p>
        </w:tc>
        <w:tc>
          <w:tcPr>
            <w:tcW w:w="2190" w:type="dxa"/>
            <w:vMerge/>
            <w:tcBorders>
              <w:bottom w:val="single" w:sz="18" w:space="0" w:color="auto"/>
            </w:tcBorders>
            <w:vAlign w:val="center"/>
          </w:tcPr>
          <w:p w14:paraId="7FC4A3AF" w14:textId="77777777" w:rsidR="00F93131" w:rsidRPr="00385586" w:rsidRDefault="00F93131"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tcBorders>
              <w:bottom w:val="single" w:sz="18" w:space="0" w:color="auto"/>
            </w:tcBorders>
            <w:shd w:val="clear" w:color="auto" w:fill="F1F1F1"/>
            <w:vAlign w:val="center"/>
          </w:tcPr>
          <w:p w14:paraId="35C870A1" w14:textId="77777777" w:rsidR="00F93131" w:rsidRPr="00385586" w:rsidRDefault="00F93131"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tcBorders>
              <w:bottom w:val="single" w:sz="18" w:space="0" w:color="auto"/>
            </w:tcBorders>
            <w:shd w:val="clear" w:color="auto" w:fill="F1F1F1"/>
            <w:vAlign w:val="center"/>
          </w:tcPr>
          <w:p w14:paraId="6595AB39" w14:textId="58CF64F2" w:rsidR="00F93131" w:rsidRPr="00F93131" w:rsidRDefault="00F93131" w:rsidP="008B2E54">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F93131">
              <w:rPr>
                <w:b/>
                <w:bCs/>
                <w:sz w:val="19"/>
                <w:szCs w:val="19"/>
              </w:rPr>
              <w:t>WOAG mandatory requirement: Target of 75% of new passenger vehicle orders to be low emission vehicles, with a preference for zero emission vehicles.</w:t>
            </w:r>
          </w:p>
        </w:tc>
        <w:tc>
          <w:tcPr>
            <w:tcW w:w="4552" w:type="dxa"/>
            <w:tcBorders>
              <w:bottom w:val="single" w:sz="18" w:space="0" w:color="auto"/>
            </w:tcBorders>
            <w:shd w:val="clear" w:color="auto" w:fill="F1F1F1"/>
            <w:vAlign w:val="center"/>
          </w:tcPr>
          <w:p w14:paraId="39D6A8A3" w14:textId="569FFC5F" w:rsidR="00F93131" w:rsidRPr="00F93131" w:rsidRDefault="00F93131" w:rsidP="008B2E54">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F93131">
              <w:rPr>
                <w:b/>
                <w:bCs/>
                <w:sz w:val="19"/>
                <w:szCs w:val="19"/>
              </w:rPr>
              <w:t>Ensure this is met</w:t>
            </w:r>
          </w:p>
        </w:tc>
        <w:tc>
          <w:tcPr>
            <w:tcW w:w="2713" w:type="dxa"/>
            <w:tcBorders>
              <w:bottom w:val="single" w:sz="18" w:space="0" w:color="auto"/>
            </w:tcBorders>
            <w:shd w:val="clear" w:color="auto" w:fill="F1F1F1"/>
            <w:vAlign w:val="center"/>
          </w:tcPr>
          <w:p w14:paraId="7B104383" w14:textId="1670F280" w:rsidR="00F93131" w:rsidRPr="006B1365" w:rsidRDefault="00F93131"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Director PMO &amp; Procurement</w:t>
            </w:r>
          </w:p>
        </w:tc>
        <w:tc>
          <w:tcPr>
            <w:tcW w:w="1243" w:type="dxa"/>
            <w:tcBorders>
              <w:bottom w:val="single" w:sz="18" w:space="0" w:color="auto"/>
            </w:tcBorders>
            <w:shd w:val="clear" w:color="auto" w:fill="F1F1F1"/>
            <w:vAlign w:val="center"/>
          </w:tcPr>
          <w:p w14:paraId="39FAF1AD" w14:textId="24EC09B7" w:rsidR="00F93131" w:rsidRPr="00385586" w:rsidRDefault="00F93131"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2025</w:t>
            </w:r>
          </w:p>
        </w:tc>
        <w:tc>
          <w:tcPr>
            <w:tcW w:w="846" w:type="dxa"/>
            <w:tcBorders>
              <w:bottom w:val="single" w:sz="18" w:space="0" w:color="auto"/>
            </w:tcBorders>
            <w:vAlign w:val="center"/>
          </w:tcPr>
          <w:p w14:paraId="6B1641B4" w14:textId="77777777" w:rsidR="00F93131" w:rsidRPr="00385586" w:rsidRDefault="00F93131"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tcBorders>
              <w:bottom w:val="single" w:sz="18" w:space="0" w:color="auto"/>
            </w:tcBorders>
            <w:vAlign w:val="center"/>
          </w:tcPr>
          <w:p w14:paraId="4FE377A6" w14:textId="48407974" w:rsidR="00F93131" w:rsidRPr="00465669" w:rsidRDefault="00F93131"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D1474A" w:rsidRPr="00385586" w14:paraId="62E2BF6B"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val="restart"/>
            <w:tcBorders>
              <w:top w:val="single" w:sz="18" w:space="0" w:color="auto"/>
              <w:bottom w:val="single" w:sz="18" w:space="0" w:color="auto"/>
            </w:tcBorders>
            <w:shd w:val="clear" w:color="auto" w:fill="EBF0DE"/>
            <w:vAlign w:val="center"/>
          </w:tcPr>
          <w:p w14:paraId="0335DE02" w14:textId="66A2D6CE" w:rsidR="00D1474A" w:rsidRPr="00CE0822" w:rsidRDefault="00D1474A" w:rsidP="00CE65AA">
            <w:pPr>
              <w:pStyle w:val="BodyText"/>
              <w:jc w:val="center"/>
              <w:rPr>
                <w:bCs/>
                <w:sz w:val="19"/>
                <w:szCs w:val="19"/>
              </w:rPr>
            </w:pPr>
            <w:r w:rsidRPr="007D635E">
              <w:rPr>
                <w:bCs/>
                <w:color w:val="auto"/>
                <w:sz w:val="19"/>
                <w:szCs w:val="19"/>
              </w:rPr>
              <w:t>Procurement</w:t>
            </w:r>
          </w:p>
        </w:tc>
        <w:tc>
          <w:tcPr>
            <w:tcW w:w="2190" w:type="dxa"/>
            <w:vMerge w:val="restart"/>
            <w:tcBorders>
              <w:top w:val="single" w:sz="18" w:space="0" w:color="auto"/>
              <w:bottom w:val="single" w:sz="18" w:space="0" w:color="auto"/>
            </w:tcBorders>
            <w:shd w:val="clear" w:color="auto" w:fill="EBF0DE"/>
            <w:vAlign w:val="center"/>
          </w:tcPr>
          <w:p w14:paraId="7C55D7D9" w14:textId="7EA966E2" w:rsidR="00D1474A" w:rsidRPr="00CE0822" w:rsidRDefault="00D1474A" w:rsidP="00CE0822">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CE0822">
              <w:rPr>
                <w:sz w:val="19"/>
                <w:szCs w:val="19"/>
              </w:rPr>
              <w:t>Reduce emissions associated with purchased goods and services, through</w:t>
            </w:r>
            <w:r>
              <w:rPr>
                <w:sz w:val="19"/>
                <w:szCs w:val="19"/>
              </w:rPr>
              <w:t xml:space="preserve"> </w:t>
            </w:r>
            <w:r w:rsidRPr="00CE0822">
              <w:rPr>
                <w:sz w:val="19"/>
                <w:szCs w:val="19"/>
              </w:rPr>
              <w:t>procurement initiatives and</w:t>
            </w:r>
            <w:r>
              <w:rPr>
                <w:sz w:val="19"/>
                <w:szCs w:val="19"/>
              </w:rPr>
              <w:t xml:space="preserve"> </w:t>
            </w:r>
            <w:r w:rsidRPr="00CE0822">
              <w:rPr>
                <w:sz w:val="19"/>
                <w:szCs w:val="19"/>
              </w:rPr>
              <w:t>engaging with key suppliers.</w:t>
            </w:r>
          </w:p>
          <w:p w14:paraId="4492B3EA" w14:textId="00D40A04"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CE0822">
              <w:rPr>
                <w:sz w:val="19"/>
                <w:szCs w:val="19"/>
              </w:rPr>
              <w:t>Target of 30% reduction in absolute emissions by 2030.</w:t>
            </w:r>
          </w:p>
        </w:tc>
        <w:tc>
          <w:tcPr>
            <w:tcW w:w="3239" w:type="dxa"/>
            <w:vMerge w:val="restart"/>
            <w:tcBorders>
              <w:top w:val="single" w:sz="18" w:space="0" w:color="auto"/>
            </w:tcBorders>
            <w:shd w:val="clear" w:color="auto" w:fill="EBF0DE"/>
            <w:vAlign w:val="center"/>
          </w:tcPr>
          <w:p w14:paraId="4B0CF2E6" w14:textId="3181580E"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04913">
              <w:rPr>
                <w:sz w:val="19"/>
                <w:szCs w:val="19"/>
              </w:rPr>
              <w:t>Develop and improve environmentally sustainable procurement processes over time</w:t>
            </w:r>
          </w:p>
        </w:tc>
        <w:tc>
          <w:tcPr>
            <w:tcW w:w="4687" w:type="dxa"/>
            <w:tcBorders>
              <w:top w:val="single" w:sz="18" w:space="0" w:color="auto"/>
            </w:tcBorders>
            <w:shd w:val="clear" w:color="auto" w:fill="EBF0DE"/>
            <w:vAlign w:val="center"/>
          </w:tcPr>
          <w:p w14:paraId="4ACF38B2" w14:textId="1A49F5EC" w:rsidR="00D1474A" w:rsidRPr="00385586" w:rsidRDefault="00D1474A" w:rsidP="00904913">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04913">
              <w:rPr>
                <w:sz w:val="19"/>
                <w:szCs w:val="19"/>
              </w:rPr>
              <w:t>Identify products or services that have similar emissions profiles or environmental impact profiles, and categorise into groups (on the basis that prescriptive 'minimum environmental requirements' can be written that apply to all products and services in a group).</w:t>
            </w:r>
          </w:p>
        </w:tc>
        <w:tc>
          <w:tcPr>
            <w:tcW w:w="4552" w:type="dxa"/>
            <w:tcBorders>
              <w:top w:val="single" w:sz="18" w:space="0" w:color="auto"/>
            </w:tcBorders>
            <w:shd w:val="clear" w:color="auto" w:fill="EBF0DE"/>
            <w:vAlign w:val="center"/>
          </w:tcPr>
          <w:p w14:paraId="0ABEE806" w14:textId="4B70A78A" w:rsidR="00D1474A" w:rsidRPr="00385586" w:rsidRDefault="00D1474A" w:rsidP="00904913">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04913">
              <w:rPr>
                <w:sz w:val="19"/>
                <w:szCs w:val="19"/>
              </w:rPr>
              <w:t xml:space="preserve">Suggested groupings </w:t>
            </w:r>
            <w:r>
              <w:rPr>
                <w:sz w:val="19"/>
                <w:szCs w:val="19"/>
              </w:rPr>
              <w:t>–</w:t>
            </w:r>
            <w:r w:rsidRPr="00904913">
              <w:rPr>
                <w:sz w:val="19"/>
                <w:szCs w:val="19"/>
              </w:rPr>
              <w:t xml:space="preserve"> Technical</w:t>
            </w:r>
            <w:r>
              <w:rPr>
                <w:sz w:val="19"/>
                <w:szCs w:val="19"/>
              </w:rPr>
              <w:t xml:space="preserve"> </w:t>
            </w:r>
            <w:r w:rsidRPr="00904913">
              <w:rPr>
                <w:sz w:val="19"/>
                <w:szCs w:val="19"/>
              </w:rPr>
              <w:t>Services, Building and Facility Maintenance, Hardware and Computer Electrical Components, HR, Applications and Subscriptions.</w:t>
            </w:r>
          </w:p>
        </w:tc>
        <w:tc>
          <w:tcPr>
            <w:tcW w:w="2713" w:type="dxa"/>
            <w:tcBorders>
              <w:top w:val="single" w:sz="18" w:space="0" w:color="auto"/>
            </w:tcBorders>
            <w:shd w:val="clear" w:color="auto" w:fill="EBF0DE"/>
            <w:vAlign w:val="center"/>
          </w:tcPr>
          <w:p w14:paraId="58D7DC1C" w14:textId="0B91CE1E" w:rsidR="00D1474A" w:rsidRPr="006B1365"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Director PMO &amp; Procurement</w:t>
            </w:r>
          </w:p>
        </w:tc>
        <w:tc>
          <w:tcPr>
            <w:tcW w:w="1243" w:type="dxa"/>
            <w:tcBorders>
              <w:top w:val="single" w:sz="18" w:space="0" w:color="auto"/>
            </w:tcBorders>
            <w:shd w:val="clear" w:color="auto" w:fill="EBF0DE"/>
            <w:vAlign w:val="center"/>
          </w:tcPr>
          <w:p w14:paraId="6C240545" w14:textId="444BAE10" w:rsidR="00D1474A" w:rsidRPr="00385586" w:rsidRDefault="00D1474A"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2024</w:t>
            </w:r>
          </w:p>
        </w:tc>
        <w:tc>
          <w:tcPr>
            <w:tcW w:w="846" w:type="dxa"/>
            <w:tcBorders>
              <w:top w:val="single" w:sz="18" w:space="0" w:color="auto"/>
            </w:tcBorders>
            <w:vAlign w:val="center"/>
          </w:tcPr>
          <w:p w14:paraId="3CEB25DF" w14:textId="77777777"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tcBorders>
              <w:top w:val="single" w:sz="18" w:space="0" w:color="auto"/>
            </w:tcBorders>
            <w:vAlign w:val="center"/>
          </w:tcPr>
          <w:p w14:paraId="2418B4F4" w14:textId="7D157680" w:rsidR="00D1474A" w:rsidRPr="00465669" w:rsidRDefault="00D1474A"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D1474A" w:rsidRPr="00385586" w14:paraId="2FF7DBBE"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7FFC1423" w14:textId="77777777" w:rsidR="00D1474A" w:rsidRPr="00CE65AA" w:rsidRDefault="00D1474A"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049D786E" w14:textId="77777777" w:rsidR="00D1474A" w:rsidRPr="00385586"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shd w:val="clear" w:color="auto" w:fill="EBF0DE"/>
            <w:vAlign w:val="center"/>
          </w:tcPr>
          <w:p w14:paraId="2821D53A" w14:textId="77777777" w:rsidR="00D1474A" w:rsidRPr="00385586"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EBF0DE"/>
            <w:vAlign w:val="center"/>
          </w:tcPr>
          <w:p w14:paraId="34FDCD90" w14:textId="1774ED62" w:rsidR="00D1474A" w:rsidRPr="00385586"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904913">
              <w:rPr>
                <w:sz w:val="19"/>
                <w:szCs w:val="19"/>
              </w:rPr>
              <w:t>Develop technical specifications for each group of products and services as ‘minimum standards’ to achieve, ensuring lower emissions than typical for that product or service.</w:t>
            </w:r>
          </w:p>
        </w:tc>
        <w:tc>
          <w:tcPr>
            <w:tcW w:w="4552" w:type="dxa"/>
            <w:shd w:val="clear" w:color="auto" w:fill="EBF0DE"/>
            <w:vAlign w:val="center"/>
          </w:tcPr>
          <w:p w14:paraId="07C3EFB2" w14:textId="3BC16E84" w:rsidR="00D1474A" w:rsidRPr="00385586"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904913">
              <w:rPr>
                <w:sz w:val="19"/>
                <w:szCs w:val="19"/>
              </w:rPr>
              <w:t>Liaise with PMO.</w:t>
            </w:r>
          </w:p>
        </w:tc>
        <w:tc>
          <w:tcPr>
            <w:tcW w:w="2713" w:type="dxa"/>
            <w:shd w:val="clear" w:color="auto" w:fill="EBF0DE"/>
            <w:vAlign w:val="center"/>
          </w:tcPr>
          <w:p w14:paraId="02CF461A" w14:textId="67E5C74B" w:rsidR="00D1474A" w:rsidRPr="006B1365"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Director PMO &amp; Procurement</w:t>
            </w:r>
          </w:p>
        </w:tc>
        <w:tc>
          <w:tcPr>
            <w:tcW w:w="1243" w:type="dxa"/>
            <w:shd w:val="clear" w:color="auto" w:fill="EBF0DE"/>
            <w:vAlign w:val="center"/>
          </w:tcPr>
          <w:p w14:paraId="64C0FD07" w14:textId="2F9CA0F7" w:rsidR="00D1474A" w:rsidRPr="00385586" w:rsidRDefault="00D1474A"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2026</w:t>
            </w:r>
          </w:p>
        </w:tc>
        <w:tc>
          <w:tcPr>
            <w:tcW w:w="846" w:type="dxa"/>
            <w:vAlign w:val="center"/>
          </w:tcPr>
          <w:p w14:paraId="5AB7EE7A" w14:textId="77777777" w:rsidR="00D1474A" w:rsidRPr="00385586"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5D44B59B" w14:textId="270F1674" w:rsidR="00D1474A" w:rsidRPr="00465669" w:rsidRDefault="00D1474A"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D1474A" w:rsidRPr="00385586" w14:paraId="119BC9BF"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0530182A" w14:textId="77777777" w:rsidR="00D1474A" w:rsidRPr="00CE65AA" w:rsidRDefault="00D1474A"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211BBAC8" w14:textId="77777777"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shd w:val="clear" w:color="auto" w:fill="EBF0DE"/>
            <w:vAlign w:val="center"/>
          </w:tcPr>
          <w:p w14:paraId="3FD954FC" w14:textId="77777777"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shd w:val="clear" w:color="auto" w:fill="EBF0DE"/>
            <w:vAlign w:val="center"/>
          </w:tcPr>
          <w:p w14:paraId="0F9E2895" w14:textId="03E8E4F0"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04913">
              <w:rPr>
                <w:sz w:val="19"/>
                <w:szCs w:val="19"/>
              </w:rPr>
              <w:t>For products without a specified 'minimum standard', implement more general sustainable procurement policies to identify products, services and suppliers with sustainable attributes.</w:t>
            </w:r>
          </w:p>
        </w:tc>
        <w:tc>
          <w:tcPr>
            <w:tcW w:w="4552" w:type="dxa"/>
            <w:shd w:val="clear" w:color="auto" w:fill="EBF0DE"/>
            <w:vAlign w:val="center"/>
          </w:tcPr>
          <w:p w14:paraId="41879839" w14:textId="6DAF8177"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904913">
              <w:rPr>
                <w:sz w:val="19"/>
                <w:szCs w:val="19"/>
              </w:rPr>
              <w:t>PMO to reach out to existing Panels for advice on how they will implement environmentally sustainable practices.</w:t>
            </w:r>
          </w:p>
        </w:tc>
        <w:tc>
          <w:tcPr>
            <w:tcW w:w="2713" w:type="dxa"/>
            <w:shd w:val="clear" w:color="auto" w:fill="EBF0DE"/>
            <w:vAlign w:val="center"/>
          </w:tcPr>
          <w:p w14:paraId="09E7901D" w14:textId="3BFE796B" w:rsidR="00D1474A" w:rsidRPr="006B1365"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Director PMO &amp; Procurement</w:t>
            </w:r>
          </w:p>
        </w:tc>
        <w:tc>
          <w:tcPr>
            <w:tcW w:w="1243" w:type="dxa"/>
            <w:shd w:val="clear" w:color="auto" w:fill="EBF0DE"/>
            <w:vAlign w:val="center"/>
          </w:tcPr>
          <w:p w14:paraId="13904E01" w14:textId="649B9A84" w:rsidR="00D1474A" w:rsidRPr="00385586" w:rsidRDefault="00D1474A"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2025</w:t>
            </w:r>
          </w:p>
        </w:tc>
        <w:tc>
          <w:tcPr>
            <w:tcW w:w="846" w:type="dxa"/>
            <w:vAlign w:val="center"/>
          </w:tcPr>
          <w:p w14:paraId="220D28F3" w14:textId="77777777"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6DE8A8AC" w14:textId="3FD04D0A" w:rsidR="00D1474A" w:rsidRPr="00465669" w:rsidRDefault="00D1474A"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D1474A" w:rsidRPr="00385586" w14:paraId="26F9CBE4"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769AD132" w14:textId="77777777" w:rsidR="00D1474A" w:rsidRPr="00CE65AA" w:rsidRDefault="00D1474A"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2C587243" w14:textId="77777777" w:rsidR="00D1474A" w:rsidRPr="00385586"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restart"/>
            <w:shd w:val="clear" w:color="auto" w:fill="F1F1F1"/>
            <w:vAlign w:val="center"/>
          </w:tcPr>
          <w:p w14:paraId="58243AFF" w14:textId="5E77326B" w:rsidR="00D1474A" w:rsidRPr="00904913" w:rsidRDefault="00D1474A" w:rsidP="008B2E54">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904913">
              <w:rPr>
                <w:b/>
                <w:bCs/>
                <w:sz w:val="19"/>
                <w:szCs w:val="19"/>
              </w:rPr>
              <w:t>Aust Government Net Zero target: include environmental sustainability and climate change in procurement practices</w:t>
            </w:r>
          </w:p>
        </w:tc>
        <w:tc>
          <w:tcPr>
            <w:tcW w:w="4687" w:type="dxa"/>
            <w:shd w:val="clear" w:color="auto" w:fill="F1F1F1"/>
            <w:vAlign w:val="center"/>
          </w:tcPr>
          <w:p w14:paraId="00F82D7F" w14:textId="0468545A" w:rsidR="00D1474A" w:rsidRPr="00904913" w:rsidRDefault="00D1474A" w:rsidP="00904913">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904913">
              <w:rPr>
                <w:b/>
                <w:bCs/>
                <w:sz w:val="19"/>
                <w:szCs w:val="19"/>
              </w:rPr>
              <w:t>Australian Government to develop and publish the Environmentally Sustainable Procurement Policy.</w:t>
            </w:r>
          </w:p>
        </w:tc>
        <w:tc>
          <w:tcPr>
            <w:tcW w:w="4552" w:type="dxa"/>
            <w:shd w:val="clear" w:color="auto" w:fill="F1F1F1"/>
            <w:vAlign w:val="center"/>
          </w:tcPr>
          <w:p w14:paraId="4BF600FB" w14:textId="4925E68A" w:rsidR="00D1474A" w:rsidRPr="00904913" w:rsidRDefault="00D1474A" w:rsidP="00904913">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904913">
              <w:rPr>
                <w:b/>
                <w:bCs/>
                <w:sz w:val="19"/>
                <w:szCs w:val="19"/>
              </w:rPr>
              <w:t>PMO to update internal Library documents once this Policy has been published.</w:t>
            </w:r>
          </w:p>
        </w:tc>
        <w:tc>
          <w:tcPr>
            <w:tcW w:w="2713" w:type="dxa"/>
            <w:shd w:val="clear" w:color="auto" w:fill="F1F1F1"/>
            <w:vAlign w:val="center"/>
          </w:tcPr>
          <w:p w14:paraId="37907E98" w14:textId="17022A03" w:rsidR="00D1474A" w:rsidRPr="006B1365"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Director PMO &amp; Procurement</w:t>
            </w:r>
          </w:p>
        </w:tc>
        <w:tc>
          <w:tcPr>
            <w:tcW w:w="1243" w:type="dxa"/>
            <w:shd w:val="clear" w:color="auto" w:fill="F1F1F1"/>
            <w:vAlign w:val="center"/>
          </w:tcPr>
          <w:p w14:paraId="3D555141" w14:textId="4968F0BA" w:rsidR="00D1474A" w:rsidRPr="00385586" w:rsidRDefault="00D1474A"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2025</w:t>
            </w:r>
          </w:p>
        </w:tc>
        <w:tc>
          <w:tcPr>
            <w:tcW w:w="846" w:type="dxa"/>
            <w:vAlign w:val="center"/>
          </w:tcPr>
          <w:p w14:paraId="0D1B01C2" w14:textId="77777777" w:rsidR="00D1474A" w:rsidRPr="00385586"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601F2C77" w14:textId="79A5291F" w:rsidR="00D1474A" w:rsidRPr="00465669" w:rsidRDefault="00D1474A"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D1474A" w:rsidRPr="00385586" w14:paraId="66957E89"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33CCAB98" w14:textId="77777777" w:rsidR="00D1474A" w:rsidRPr="00CE65AA" w:rsidRDefault="00D1474A"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4DDFBFC2" w14:textId="77777777"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shd w:val="clear" w:color="auto" w:fill="F1F1F1"/>
            <w:vAlign w:val="center"/>
          </w:tcPr>
          <w:p w14:paraId="1BCC51A4" w14:textId="77777777"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shd w:val="clear" w:color="auto" w:fill="F1F1F1"/>
            <w:vAlign w:val="center"/>
          </w:tcPr>
          <w:p w14:paraId="0864C418" w14:textId="1851BD72" w:rsidR="00D1474A" w:rsidRPr="00904913" w:rsidRDefault="00D1474A" w:rsidP="008B2E54">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904913">
              <w:rPr>
                <w:b/>
                <w:bCs/>
                <w:sz w:val="19"/>
                <w:szCs w:val="19"/>
              </w:rPr>
              <w:t>Australian Government to deliver capability uplift for decision-makers to evaluate climate information from suppliers and enhance assessment under the Commonwealth Procurement Rules.</w:t>
            </w:r>
          </w:p>
        </w:tc>
        <w:tc>
          <w:tcPr>
            <w:tcW w:w="4552" w:type="dxa"/>
            <w:shd w:val="clear" w:color="auto" w:fill="F1F1F1"/>
            <w:vAlign w:val="center"/>
          </w:tcPr>
          <w:p w14:paraId="1CC37316" w14:textId="4FC3A76D" w:rsidR="00D1474A" w:rsidRPr="00904913" w:rsidRDefault="00D1474A" w:rsidP="008B2E54">
            <w:pPr>
              <w:pStyle w:val="BodyText"/>
              <w:cnfStyle w:val="000000010000" w:firstRow="0" w:lastRow="0" w:firstColumn="0" w:lastColumn="0" w:oddVBand="0" w:evenVBand="0" w:oddHBand="0" w:evenHBand="1" w:firstRowFirstColumn="0" w:firstRowLastColumn="0" w:lastRowFirstColumn="0" w:lastRowLastColumn="0"/>
              <w:rPr>
                <w:b/>
                <w:bCs/>
                <w:sz w:val="19"/>
                <w:szCs w:val="19"/>
              </w:rPr>
            </w:pPr>
            <w:r w:rsidRPr="00904913">
              <w:rPr>
                <w:b/>
                <w:bCs/>
                <w:sz w:val="19"/>
                <w:szCs w:val="19"/>
              </w:rPr>
              <w:t>PMO to monitor and advise the Library on this once CPRs have been updated.</w:t>
            </w:r>
          </w:p>
        </w:tc>
        <w:tc>
          <w:tcPr>
            <w:tcW w:w="2713" w:type="dxa"/>
            <w:shd w:val="clear" w:color="auto" w:fill="F1F1F1"/>
            <w:vAlign w:val="center"/>
          </w:tcPr>
          <w:p w14:paraId="1122C679" w14:textId="331E4883" w:rsidR="00D1474A" w:rsidRPr="006B1365"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Director PMO &amp; Procurement</w:t>
            </w:r>
          </w:p>
        </w:tc>
        <w:tc>
          <w:tcPr>
            <w:tcW w:w="1243" w:type="dxa"/>
            <w:shd w:val="clear" w:color="auto" w:fill="F1F1F1"/>
            <w:vAlign w:val="center"/>
          </w:tcPr>
          <w:p w14:paraId="7E24BB43" w14:textId="09A4089A" w:rsidR="00D1474A" w:rsidRPr="00385586" w:rsidRDefault="00D1474A"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2026</w:t>
            </w:r>
          </w:p>
        </w:tc>
        <w:tc>
          <w:tcPr>
            <w:tcW w:w="846" w:type="dxa"/>
            <w:vAlign w:val="center"/>
          </w:tcPr>
          <w:p w14:paraId="6230F917" w14:textId="77777777"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0BD0DC06" w14:textId="1AD824DB" w:rsidR="00D1474A" w:rsidRPr="00465669" w:rsidRDefault="00D1474A"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D1474A" w:rsidRPr="00385586" w14:paraId="02BF90AF"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21AEF459" w14:textId="77777777" w:rsidR="00D1474A" w:rsidRPr="00CE65AA" w:rsidRDefault="00D1474A"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4FE0D119" w14:textId="77777777" w:rsidR="00D1474A" w:rsidRPr="00385586"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shd w:val="clear" w:color="auto" w:fill="F1F1F1"/>
            <w:vAlign w:val="center"/>
          </w:tcPr>
          <w:p w14:paraId="7EC292F4" w14:textId="77777777" w:rsidR="00D1474A" w:rsidRPr="00385586"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F1F1F1"/>
            <w:vAlign w:val="center"/>
          </w:tcPr>
          <w:p w14:paraId="098CA9E8" w14:textId="697FFEB0" w:rsidR="00D1474A" w:rsidRPr="00904913" w:rsidRDefault="00D1474A" w:rsidP="008B2E54">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904913">
              <w:rPr>
                <w:b/>
                <w:bCs/>
                <w:sz w:val="19"/>
                <w:szCs w:val="19"/>
              </w:rPr>
              <w:t>Australian Government to develop the scope 3 cost modelled assessment and work with agencies in its development.</w:t>
            </w:r>
          </w:p>
        </w:tc>
        <w:tc>
          <w:tcPr>
            <w:tcW w:w="4552" w:type="dxa"/>
            <w:shd w:val="clear" w:color="auto" w:fill="F1F1F1"/>
            <w:vAlign w:val="center"/>
          </w:tcPr>
          <w:p w14:paraId="745EE825" w14:textId="2A5C42C3" w:rsidR="00D1474A" w:rsidRPr="00904913" w:rsidRDefault="00D1474A" w:rsidP="008B2E54">
            <w:pPr>
              <w:pStyle w:val="BodyText"/>
              <w:cnfStyle w:val="000000100000" w:firstRow="0" w:lastRow="0" w:firstColumn="0" w:lastColumn="0" w:oddVBand="0" w:evenVBand="0" w:oddHBand="1" w:evenHBand="0" w:firstRowFirstColumn="0" w:firstRowLastColumn="0" w:lastRowFirstColumn="0" w:lastRowLastColumn="0"/>
              <w:rPr>
                <w:b/>
                <w:bCs/>
                <w:sz w:val="19"/>
                <w:szCs w:val="19"/>
              </w:rPr>
            </w:pPr>
            <w:r w:rsidRPr="00904913">
              <w:rPr>
                <w:b/>
                <w:bCs/>
                <w:sz w:val="19"/>
                <w:szCs w:val="19"/>
              </w:rPr>
              <w:t>PMO to monitor and advise on this once Scope 3 assessment has been modelled.</w:t>
            </w:r>
          </w:p>
        </w:tc>
        <w:tc>
          <w:tcPr>
            <w:tcW w:w="2713" w:type="dxa"/>
            <w:shd w:val="clear" w:color="auto" w:fill="F1F1F1"/>
            <w:vAlign w:val="center"/>
          </w:tcPr>
          <w:p w14:paraId="77FCBC7D" w14:textId="374FBF06" w:rsidR="00D1474A" w:rsidRPr="006B1365"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Director PMO &amp; Procurement</w:t>
            </w:r>
          </w:p>
        </w:tc>
        <w:tc>
          <w:tcPr>
            <w:tcW w:w="1243" w:type="dxa"/>
            <w:shd w:val="clear" w:color="auto" w:fill="F1F1F1"/>
            <w:vAlign w:val="center"/>
          </w:tcPr>
          <w:p w14:paraId="35D7FABA" w14:textId="5359BF9C" w:rsidR="00D1474A" w:rsidRPr="00385586" w:rsidRDefault="00D1474A"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Pr>
                <w:sz w:val="19"/>
                <w:szCs w:val="19"/>
              </w:rPr>
              <w:t>2025</w:t>
            </w:r>
          </w:p>
        </w:tc>
        <w:tc>
          <w:tcPr>
            <w:tcW w:w="846" w:type="dxa"/>
            <w:vAlign w:val="center"/>
          </w:tcPr>
          <w:p w14:paraId="39BA7A07" w14:textId="77777777" w:rsidR="00D1474A" w:rsidRPr="00385586" w:rsidRDefault="00D1474A"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41E82AD2" w14:textId="660CD9BF" w:rsidR="00D1474A" w:rsidRPr="00465669" w:rsidRDefault="00D1474A"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D1474A" w:rsidRPr="00385586" w14:paraId="419FD4EC"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5BE69AE8" w14:textId="77777777" w:rsidR="00D1474A" w:rsidRPr="00CE65AA" w:rsidRDefault="00D1474A" w:rsidP="00CE65AA">
            <w:pPr>
              <w:pStyle w:val="BodyText"/>
              <w:jc w:val="center"/>
              <w:rPr>
                <w:b w:val="0"/>
                <w:sz w:val="19"/>
                <w:szCs w:val="19"/>
              </w:rPr>
            </w:pPr>
          </w:p>
        </w:tc>
        <w:tc>
          <w:tcPr>
            <w:tcW w:w="2190" w:type="dxa"/>
            <w:vMerge/>
            <w:tcBorders>
              <w:bottom w:val="single" w:sz="18" w:space="0" w:color="auto"/>
            </w:tcBorders>
            <w:shd w:val="clear" w:color="auto" w:fill="EBF0DE"/>
            <w:vAlign w:val="center"/>
          </w:tcPr>
          <w:p w14:paraId="38D19DD5" w14:textId="77777777"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tcBorders>
              <w:bottom w:val="single" w:sz="18" w:space="0" w:color="auto"/>
            </w:tcBorders>
            <w:shd w:val="clear" w:color="auto" w:fill="EBF0DE"/>
            <w:vAlign w:val="center"/>
          </w:tcPr>
          <w:p w14:paraId="5CA0CF44" w14:textId="164F6320"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474A">
              <w:rPr>
                <w:sz w:val="19"/>
                <w:szCs w:val="19"/>
              </w:rPr>
              <w:t>Quantify emissions from suppliers, and increase accuracy over time.</w:t>
            </w:r>
          </w:p>
        </w:tc>
        <w:tc>
          <w:tcPr>
            <w:tcW w:w="4687" w:type="dxa"/>
            <w:tcBorders>
              <w:bottom w:val="single" w:sz="18" w:space="0" w:color="auto"/>
            </w:tcBorders>
            <w:shd w:val="clear" w:color="auto" w:fill="EBF0DE"/>
            <w:vAlign w:val="center"/>
          </w:tcPr>
          <w:p w14:paraId="203C4A35" w14:textId="366EA530" w:rsidR="00D1474A" w:rsidRPr="00385586" w:rsidRDefault="00D1474A" w:rsidP="00D1474A">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474A">
              <w:rPr>
                <w:sz w:val="19"/>
                <w:szCs w:val="19"/>
              </w:rPr>
              <w:t>Build on scope 3 cost modelled assessment to quantify 50% of emissions using supplier specific emissions profiles, rather than cost modelled estimates or industry profiles.</w:t>
            </w:r>
          </w:p>
        </w:tc>
        <w:tc>
          <w:tcPr>
            <w:tcW w:w="4552" w:type="dxa"/>
            <w:tcBorders>
              <w:bottom w:val="single" w:sz="18" w:space="0" w:color="auto"/>
            </w:tcBorders>
            <w:shd w:val="clear" w:color="auto" w:fill="EBF0DE"/>
            <w:vAlign w:val="center"/>
          </w:tcPr>
          <w:p w14:paraId="43F79950" w14:textId="77777777"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2713" w:type="dxa"/>
            <w:tcBorders>
              <w:bottom w:val="single" w:sz="18" w:space="0" w:color="auto"/>
            </w:tcBorders>
            <w:shd w:val="clear" w:color="auto" w:fill="EBF0DE"/>
            <w:vAlign w:val="center"/>
          </w:tcPr>
          <w:p w14:paraId="0CC16589" w14:textId="7625166D" w:rsidR="00D1474A" w:rsidRPr="006B1365"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Director PMO &amp; Procurement</w:t>
            </w:r>
          </w:p>
        </w:tc>
        <w:tc>
          <w:tcPr>
            <w:tcW w:w="1243" w:type="dxa"/>
            <w:tcBorders>
              <w:bottom w:val="single" w:sz="18" w:space="0" w:color="auto"/>
            </w:tcBorders>
            <w:shd w:val="clear" w:color="auto" w:fill="EBF0DE"/>
            <w:vAlign w:val="center"/>
          </w:tcPr>
          <w:p w14:paraId="7260F994" w14:textId="499174AE" w:rsidR="00D1474A" w:rsidRPr="00385586" w:rsidRDefault="00D1474A"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Pr>
                <w:sz w:val="19"/>
                <w:szCs w:val="19"/>
              </w:rPr>
              <w:t>2029</w:t>
            </w:r>
          </w:p>
        </w:tc>
        <w:tc>
          <w:tcPr>
            <w:tcW w:w="846" w:type="dxa"/>
            <w:tcBorders>
              <w:bottom w:val="single" w:sz="18" w:space="0" w:color="auto"/>
            </w:tcBorders>
            <w:vAlign w:val="center"/>
          </w:tcPr>
          <w:p w14:paraId="0D53A78B" w14:textId="77777777" w:rsidR="00D1474A" w:rsidRPr="00385586" w:rsidRDefault="00D1474A"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tcBorders>
              <w:bottom w:val="single" w:sz="18" w:space="0" w:color="auto"/>
            </w:tcBorders>
            <w:vAlign w:val="center"/>
          </w:tcPr>
          <w:p w14:paraId="5D4F2DE0" w14:textId="0E70F477" w:rsidR="00D1474A" w:rsidRPr="00465669" w:rsidRDefault="00D1474A"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B81A85" w:rsidRPr="00385586" w14:paraId="4BB9B4E6"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val="restart"/>
            <w:tcBorders>
              <w:top w:val="single" w:sz="18" w:space="0" w:color="auto"/>
              <w:bottom w:val="single" w:sz="18" w:space="0" w:color="auto"/>
            </w:tcBorders>
            <w:shd w:val="clear" w:color="auto" w:fill="auto"/>
            <w:vAlign w:val="center"/>
          </w:tcPr>
          <w:p w14:paraId="2F0476DF" w14:textId="2CA0E683" w:rsidR="00B81A85" w:rsidRPr="00B81A85" w:rsidRDefault="00B81A85" w:rsidP="00CE65AA">
            <w:pPr>
              <w:pStyle w:val="BodyText"/>
              <w:jc w:val="center"/>
              <w:rPr>
                <w:bCs/>
                <w:sz w:val="19"/>
                <w:szCs w:val="19"/>
              </w:rPr>
            </w:pPr>
            <w:r w:rsidRPr="005F63E0">
              <w:rPr>
                <w:bCs/>
                <w:color w:val="auto"/>
                <w:sz w:val="19"/>
                <w:szCs w:val="19"/>
              </w:rPr>
              <w:lastRenderedPageBreak/>
              <w:t>Refrigerants</w:t>
            </w:r>
          </w:p>
        </w:tc>
        <w:tc>
          <w:tcPr>
            <w:tcW w:w="2190" w:type="dxa"/>
            <w:vMerge w:val="restart"/>
            <w:tcBorders>
              <w:top w:val="single" w:sz="18" w:space="0" w:color="auto"/>
              <w:bottom w:val="single" w:sz="18" w:space="0" w:color="auto"/>
            </w:tcBorders>
            <w:vAlign w:val="center"/>
          </w:tcPr>
          <w:p w14:paraId="59510793" w14:textId="571C0970" w:rsidR="00B81A85" w:rsidRPr="00385586" w:rsidRDefault="00B81A85" w:rsidP="005F63E0">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Reduce and eliminate greenhouse gas emissions from refrigerant leakage and end-of-life disposal. Align with Australian HFC phase- down commitments, by targeting 55% of refrigerant use (by cooling capacity) to be non-HFC in 2030 and 85%</w:t>
            </w:r>
            <w:r w:rsidR="005F63E0">
              <w:rPr>
                <w:sz w:val="19"/>
                <w:szCs w:val="19"/>
              </w:rPr>
              <w:t xml:space="preserve"> </w:t>
            </w:r>
            <w:r w:rsidRPr="00B81A85">
              <w:rPr>
                <w:sz w:val="19"/>
                <w:szCs w:val="19"/>
              </w:rPr>
              <w:t>non-HFC in 2036.</w:t>
            </w:r>
          </w:p>
        </w:tc>
        <w:tc>
          <w:tcPr>
            <w:tcW w:w="3239" w:type="dxa"/>
            <w:vMerge w:val="restart"/>
            <w:tcBorders>
              <w:top w:val="single" w:sz="18" w:space="0" w:color="auto"/>
            </w:tcBorders>
            <w:vAlign w:val="center"/>
          </w:tcPr>
          <w:p w14:paraId="149C85F2" w14:textId="49E5104D" w:rsidR="00B81A85" w:rsidRPr="00385586" w:rsidRDefault="00B81A85"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Review chillers and heat pumps for new ‘drop- in’ replacement refrigerants with low Global Warming Potential (GWP</w:t>
            </w:r>
          </w:p>
        </w:tc>
        <w:tc>
          <w:tcPr>
            <w:tcW w:w="4687" w:type="dxa"/>
            <w:tcBorders>
              <w:top w:val="single" w:sz="18" w:space="0" w:color="auto"/>
            </w:tcBorders>
            <w:vAlign w:val="center"/>
          </w:tcPr>
          <w:p w14:paraId="53CB4BD6" w14:textId="126E093F"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Create a Refrigerant tracker with refrigerant type, quantities and maintenance information for all HVAC equipment operating with refrigerants</w:t>
            </w:r>
          </w:p>
        </w:tc>
        <w:tc>
          <w:tcPr>
            <w:tcW w:w="4552" w:type="dxa"/>
            <w:vMerge w:val="restart"/>
            <w:tcBorders>
              <w:top w:val="single" w:sz="18" w:space="0" w:color="auto"/>
            </w:tcBorders>
            <w:vAlign w:val="center"/>
          </w:tcPr>
          <w:p w14:paraId="426B6720" w14:textId="77777777" w:rsidR="00B81A85" w:rsidRPr="00B81A85"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Implement.</w:t>
            </w:r>
          </w:p>
          <w:p w14:paraId="3929300D" w14:textId="5984157A"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Update SAMP and lifecycle cost plan to include recommendations in relevant projects.</w:t>
            </w:r>
          </w:p>
        </w:tc>
        <w:tc>
          <w:tcPr>
            <w:tcW w:w="2713" w:type="dxa"/>
            <w:vMerge w:val="restart"/>
            <w:tcBorders>
              <w:top w:val="single" w:sz="18" w:space="0" w:color="auto"/>
            </w:tcBorders>
            <w:vAlign w:val="center"/>
          </w:tcPr>
          <w:p w14:paraId="7C253E5B" w14:textId="5891EB4A" w:rsidR="00B81A85" w:rsidRPr="006B1365" w:rsidRDefault="00B81A85"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Director FaS</w:t>
            </w:r>
          </w:p>
        </w:tc>
        <w:tc>
          <w:tcPr>
            <w:tcW w:w="1243" w:type="dxa"/>
            <w:vMerge w:val="restart"/>
            <w:tcBorders>
              <w:top w:val="single" w:sz="18" w:space="0" w:color="auto"/>
            </w:tcBorders>
            <w:vAlign w:val="center"/>
          </w:tcPr>
          <w:p w14:paraId="3BD62EE2" w14:textId="764C894F" w:rsidR="00B81A85" w:rsidRPr="00385586" w:rsidRDefault="00B81A85"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2024</w:t>
            </w:r>
            <w:r>
              <w:rPr>
                <w:sz w:val="19"/>
                <w:szCs w:val="19"/>
              </w:rPr>
              <w:t>–</w:t>
            </w:r>
            <w:r w:rsidRPr="00B81A85">
              <w:rPr>
                <w:sz w:val="19"/>
                <w:szCs w:val="19"/>
              </w:rPr>
              <w:t>2029</w:t>
            </w:r>
          </w:p>
        </w:tc>
        <w:tc>
          <w:tcPr>
            <w:tcW w:w="846" w:type="dxa"/>
            <w:vMerge w:val="restart"/>
            <w:tcBorders>
              <w:top w:val="single" w:sz="18" w:space="0" w:color="auto"/>
            </w:tcBorders>
            <w:vAlign w:val="center"/>
          </w:tcPr>
          <w:p w14:paraId="22D15777" w14:textId="77777777" w:rsidR="00B81A85" w:rsidRPr="00385586" w:rsidRDefault="00B81A85"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Merge w:val="restart"/>
            <w:tcBorders>
              <w:top w:val="single" w:sz="18" w:space="0" w:color="auto"/>
            </w:tcBorders>
            <w:vAlign w:val="center"/>
          </w:tcPr>
          <w:p w14:paraId="54152F05" w14:textId="6A9D7BEE" w:rsidR="00B81A85" w:rsidRPr="00465669" w:rsidRDefault="00B81A85"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B81A85" w:rsidRPr="00385586" w14:paraId="53FE8DC4"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78A89AB6" w14:textId="77777777" w:rsidR="00B81A85" w:rsidRPr="00CE65AA" w:rsidRDefault="00B81A85" w:rsidP="00CE65AA">
            <w:pPr>
              <w:pStyle w:val="BodyText"/>
              <w:jc w:val="center"/>
              <w:rPr>
                <w:b w:val="0"/>
                <w:sz w:val="19"/>
                <w:szCs w:val="19"/>
              </w:rPr>
            </w:pPr>
          </w:p>
        </w:tc>
        <w:tc>
          <w:tcPr>
            <w:tcW w:w="2190" w:type="dxa"/>
            <w:vMerge/>
            <w:tcBorders>
              <w:bottom w:val="single" w:sz="18" w:space="0" w:color="auto"/>
            </w:tcBorders>
            <w:vAlign w:val="center"/>
          </w:tcPr>
          <w:p w14:paraId="77442057" w14:textId="77777777" w:rsidR="00B81A85" w:rsidRPr="00385586" w:rsidRDefault="00B81A85"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0B999CEC" w14:textId="77777777" w:rsidR="00B81A85" w:rsidRPr="00385586" w:rsidRDefault="00B81A85"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1F25D231" w14:textId="0CEC76E6" w:rsidR="00B81A85" w:rsidRPr="00385586" w:rsidRDefault="00B81A85"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B81A85">
              <w:rPr>
                <w:sz w:val="19"/>
                <w:szCs w:val="19"/>
              </w:rPr>
              <w:t>Market review of drop-in replacement refrigerants (ongoing activity every 5 years)</w:t>
            </w:r>
          </w:p>
        </w:tc>
        <w:tc>
          <w:tcPr>
            <w:tcW w:w="4552" w:type="dxa"/>
            <w:vMerge/>
            <w:vAlign w:val="center"/>
          </w:tcPr>
          <w:p w14:paraId="08FD6E15" w14:textId="77777777" w:rsidR="00B81A85" w:rsidRPr="00385586" w:rsidRDefault="00B81A85"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2713" w:type="dxa"/>
            <w:vMerge/>
            <w:vAlign w:val="center"/>
          </w:tcPr>
          <w:p w14:paraId="7D74CBA8" w14:textId="77777777" w:rsidR="00B81A85" w:rsidRPr="006B1365" w:rsidRDefault="00B81A85"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vMerge/>
            <w:vAlign w:val="center"/>
          </w:tcPr>
          <w:p w14:paraId="04B5D66F" w14:textId="77777777" w:rsidR="00B81A85" w:rsidRPr="00385586" w:rsidRDefault="00B81A85"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846" w:type="dxa"/>
            <w:vMerge/>
            <w:vAlign w:val="center"/>
          </w:tcPr>
          <w:p w14:paraId="4EF0111A" w14:textId="77777777" w:rsidR="00B81A85" w:rsidRPr="00385586" w:rsidRDefault="00B81A85"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Merge/>
            <w:vAlign w:val="center"/>
          </w:tcPr>
          <w:p w14:paraId="6ACCF5CC" w14:textId="77777777" w:rsidR="00B81A85" w:rsidRPr="00465669" w:rsidRDefault="00B81A85"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B81A85" w:rsidRPr="00385586" w14:paraId="75898FF9"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162442D5" w14:textId="77777777" w:rsidR="00B81A85" w:rsidRPr="00CE65AA" w:rsidRDefault="00B81A85" w:rsidP="00CE65AA">
            <w:pPr>
              <w:pStyle w:val="BodyText"/>
              <w:jc w:val="center"/>
              <w:rPr>
                <w:b w:val="0"/>
                <w:sz w:val="19"/>
                <w:szCs w:val="19"/>
              </w:rPr>
            </w:pPr>
          </w:p>
        </w:tc>
        <w:tc>
          <w:tcPr>
            <w:tcW w:w="2190" w:type="dxa"/>
            <w:vMerge/>
            <w:tcBorders>
              <w:bottom w:val="single" w:sz="18" w:space="0" w:color="auto"/>
            </w:tcBorders>
            <w:vAlign w:val="center"/>
          </w:tcPr>
          <w:p w14:paraId="0824A0A7" w14:textId="77777777" w:rsidR="00B81A85" w:rsidRPr="00385586" w:rsidRDefault="00B81A85"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restart"/>
            <w:vAlign w:val="center"/>
          </w:tcPr>
          <w:p w14:paraId="0033CDC9" w14:textId="5D3591FA" w:rsidR="00B81A85" w:rsidRPr="00385586" w:rsidRDefault="00B81A85"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Replace chillers and heat pumps with lowest possible GWP technology at end of life.</w:t>
            </w:r>
          </w:p>
        </w:tc>
        <w:tc>
          <w:tcPr>
            <w:tcW w:w="4687" w:type="dxa"/>
            <w:vAlign w:val="center"/>
          </w:tcPr>
          <w:p w14:paraId="5E6A4473" w14:textId="6939C164"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Market review of suitable refrigerants with lowest GWP for chiller and heatpump replacement at end of life (ongoing activity every 5 years)</w:t>
            </w:r>
          </w:p>
        </w:tc>
        <w:tc>
          <w:tcPr>
            <w:tcW w:w="4552" w:type="dxa"/>
            <w:vMerge/>
            <w:vAlign w:val="center"/>
          </w:tcPr>
          <w:p w14:paraId="2DD0E4F8" w14:textId="77777777" w:rsidR="00B81A85" w:rsidRPr="00385586" w:rsidRDefault="00B81A85"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2713" w:type="dxa"/>
            <w:vMerge/>
            <w:vAlign w:val="center"/>
          </w:tcPr>
          <w:p w14:paraId="41ECC341" w14:textId="77777777" w:rsidR="00B81A85" w:rsidRPr="006B1365" w:rsidRDefault="00B81A85"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243" w:type="dxa"/>
            <w:vMerge/>
            <w:vAlign w:val="center"/>
          </w:tcPr>
          <w:p w14:paraId="330B6131" w14:textId="77777777" w:rsidR="00B81A85" w:rsidRPr="00385586" w:rsidRDefault="00B81A85"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846" w:type="dxa"/>
            <w:vMerge/>
            <w:vAlign w:val="center"/>
          </w:tcPr>
          <w:p w14:paraId="569C60B4" w14:textId="77777777" w:rsidR="00B81A85" w:rsidRPr="00385586" w:rsidRDefault="00B81A85" w:rsidP="008B2E54">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Merge/>
            <w:vAlign w:val="center"/>
          </w:tcPr>
          <w:p w14:paraId="4836B34E" w14:textId="77777777" w:rsidR="00B81A85" w:rsidRPr="00465669" w:rsidRDefault="00B81A85" w:rsidP="008B2E54">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B81A85" w:rsidRPr="00385586" w14:paraId="477DC0E6"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5C279FA3" w14:textId="77777777" w:rsidR="00B81A85" w:rsidRPr="00CE65AA" w:rsidRDefault="00B81A85" w:rsidP="00CE65AA">
            <w:pPr>
              <w:pStyle w:val="BodyText"/>
              <w:jc w:val="center"/>
              <w:rPr>
                <w:b w:val="0"/>
                <w:sz w:val="19"/>
                <w:szCs w:val="19"/>
              </w:rPr>
            </w:pPr>
          </w:p>
        </w:tc>
        <w:tc>
          <w:tcPr>
            <w:tcW w:w="2190" w:type="dxa"/>
            <w:vMerge/>
            <w:tcBorders>
              <w:bottom w:val="single" w:sz="18" w:space="0" w:color="auto"/>
            </w:tcBorders>
            <w:vAlign w:val="center"/>
          </w:tcPr>
          <w:p w14:paraId="7724282C" w14:textId="77777777" w:rsidR="00B81A85" w:rsidRPr="00385586" w:rsidRDefault="00B81A85"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412618C5" w14:textId="77777777" w:rsidR="00B81A85" w:rsidRPr="00385586" w:rsidRDefault="00B81A85"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6D910FE9" w14:textId="6BF2502C" w:rsidR="00B81A85" w:rsidRPr="00385586" w:rsidRDefault="00B81A85"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B81A85">
              <w:rPr>
                <w:sz w:val="19"/>
                <w:szCs w:val="19"/>
              </w:rPr>
              <w:t>Use information to inform asset life cycle replacement program</w:t>
            </w:r>
          </w:p>
        </w:tc>
        <w:tc>
          <w:tcPr>
            <w:tcW w:w="4552" w:type="dxa"/>
            <w:vMerge/>
            <w:vAlign w:val="center"/>
          </w:tcPr>
          <w:p w14:paraId="711C4F62" w14:textId="77777777" w:rsidR="00B81A85" w:rsidRPr="00385586" w:rsidRDefault="00B81A85"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2713" w:type="dxa"/>
            <w:vMerge/>
            <w:vAlign w:val="center"/>
          </w:tcPr>
          <w:p w14:paraId="661E589D" w14:textId="77777777" w:rsidR="00B81A85" w:rsidRPr="006B1365" w:rsidRDefault="00B81A85"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vMerge/>
            <w:vAlign w:val="center"/>
          </w:tcPr>
          <w:p w14:paraId="353A5C2C" w14:textId="77777777" w:rsidR="00B81A85" w:rsidRPr="00385586" w:rsidRDefault="00B81A85"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846" w:type="dxa"/>
            <w:vMerge/>
            <w:vAlign w:val="center"/>
          </w:tcPr>
          <w:p w14:paraId="1AEED55C" w14:textId="77777777" w:rsidR="00B81A85" w:rsidRPr="00385586" w:rsidRDefault="00B81A85" w:rsidP="008B2E54">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Merge/>
            <w:vAlign w:val="center"/>
          </w:tcPr>
          <w:p w14:paraId="577BE7F0" w14:textId="77777777" w:rsidR="00B81A85" w:rsidRPr="00465669" w:rsidRDefault="00B81A85" w:rsidP="008B2E54">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B81A85" w:rsidRPr="00385586" w14:paraId="289BDC9A"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795176C6" w14:textId="77777777" w:rsidR="00B81A85" w:rsidRPr="00CE65AA" w:rsidRDefault="00B81A85" w:rsidP="00B81A85">
            <w:pPr>
              <w:pStyle w:val="BodyText"/>
              <w:jc w:val="center"/>
              <w:rPr>
                <w:b w:val="0"/>
                <w:sz w:val="19"/>
                <w:szCs w:val="19"/>
              </w:rPr>
            </w:pPr>
          </w:p>
        </w:tc>
        <w:tc>
          <w:tcPr>
            <w:tcW w:w="2190" w:type="dxa"/>
            <w:vMerge/>
            <w:tcBorders>
              <w:bottom w:val="single" w:sz="18" w:space="0" w:color="auto"/>
            </w:tcBorders>
            <w:vAlign w:val="center"/>
          </w:tcPr>
          <w:p w14:paraId="45468EA1" w14:textId="77777777"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restart"/>
            <w:tcBorders>
              <w:bottom w:val="single" w:sz="18" w:space="0" w:color="auto"/>
            </w:tcBorders>
            <w:vAlign w:val="center"/>
          </w:tcPr>
          <w:p w14:paraId="3EDA8457" w14:textId="707CBFD3"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Review fridges and freezers (and any other refrigerant containing equipment) and identify replacement technologies with low GWP. Include in the scope of any energy audits.</w:t>
            </w:r>
          </w:p>
        </w:tc>
        <w:tc>
          <w:tcPr>
            <w:tcW w:w="4687" w:type="dxa"/>
            <w:vAlign w:val="center"/>
          </w:tcPr>
          <w:p w14:paraId="6013CCE1" w14:textId="200BE3FD"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Create a Refrigerant tracker with refrigerant type, quantaties and maintenance information for miscellaneous equipment operating with refrigerants (e.g. fridges)</w:t>
            </w:r>
          </w:p>
        </w:tc>
        <w:tc>
          <w:tcPr>
            <w:tcW w:w="4552" w:type="dxa"/>
            <w:vMerge w:val="restart"/>
            <w:tcBorders>
              <w:bottom w:val="single" w:sz="18" w:space="0" w:color="auto"/>
            </w:tcBorders>
            <w:vAlign w:val="center"/>
          </w:tcPr>
          <w:p w14:paraId="2F93AF40" w14:textId="77777777" w:rsidR="00B81A85" w:rsidRPr="00B81A85"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Implement.</w:t>
            </w:r>
          </w:p>
          <w:p w14:paraId="72A7B451" w14:textId="3BA05278"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Update SAMP and lifecycle cost plan to include recommendations in relevant projects.</w:t>
            </w:r>
          </w:p>
        </w:tc>
        <w:tc>
          <w:tcPr>
            <w:tcW w:w="2713" w:type="dxa"/>
            <w:vMerge w:val="restart"/>
            <w:tcBorders>
              <w:bottom w:val="single" w:sz="18" w:space="0" w:color="auto"/>
            </w:tcBorders>
            <w:vAlign w:val="center"/>
          </w:tcPr>
          <w:p w14:paraId="26BD8CCD" w14:textId="3ADB2A63" w:rsidR="00B81A85" w:rsidRPr="006B1365"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Director FaS</w:t>
            </w:r>
          </w:p>
        </w:tc>
        <w:tc>
          <w:tcPr>
            <w:tcW w:w="1243" w:type="dxa"/>
            <w:vMerge w:val="restart"/>
            <w:tcBorders>
              <w:bottom w:val="single" w:sz="18" w:space="0" w:color="auto"/>
            </w:tcBorders>
            <w:vAlign w:val="center"/>
          </w:tcPr>
          <w:p w14:paraId="50CF543C" w14:textId="04F5E1EC" w:rsidR="00B81A85" w:rsidRPr="00385586" w:rsidRDefault="00B81A85" w:rsidP="00B81A85">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2024</w:t>
            </w:r>
            <w:r>
              <w:rPr>
                <w:sz w:val="19"/>
                <w:szCs w:val="19"/>
              </w:rPr>
              <w:t>–</w:t>
            </w:r>
            <w:r w:rsidRPr="00B81A85">
              <w:rPr>
                <w:sz w:val="19"/>
                <w:szCs w:val="19"/>
              </w:rPr>
              <w:t>2029</w:t>
            </w:r>
          </w:p>
        </w:tc>
        <w:tc>
          <w:tcPr>
            <w:tcW w:w="846" w:type="dxa"/>
            <w:vMerge w:val="restart"/>
            <w:tcBorders>
              <w:bottom w:val="single" w:sz="18" w:space="0" w:color="auto"/>
            </w:tcBorders>
            <w:vAlign w:val="center"/>
          </w:tcPr>
          <w:p w14:paraId="3CDF71BE" w14:textId="77777777"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Merge w:val="restart"/>
            <w:tcBorders>
              <w:bottom w:val="single" w:sz="18" w:space="0" w:color="auto"/>
            </w:tcBorders>
            <w:vAlign w:val="center"/>
          </w:tcPr>
          <w:p w14:paraId="631B47BC" w14:textId="3F6215FF" w:rsidR="00B81A85" w:rsidRPr="00465669" w:rsidRDefault="00B81A85" w:rsidP="00B81A85">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B81A85" w:rsidRPr="00385586" w14:paraId="1AD7C148"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737F2FB3" w14:textId="77777777" w:rsidR="00B81A85" w:rsidRPr="00CE65AA" w:rsidRDefault="00B81A85" w:rsidP="00B81A85">
            <w:pPr>
              <w:pStyle w:val="BodyText"/>
              <w:jc w:val="center"/>
              <w:rPr>
                <w:b w:val="0"/>
                <w:sz w:val="19"/>
                <w:szCs w:val="19"/>
              </w:rPr>
            </w:pPr>
          </w:p>
        </w:tc>
        <w:tc>
          <w:tcPr>
            <w:tcW w:w="2190" w:type="dxa"/>
            <w:vMerge/>
            <w:tcBorders>
              <w:bottom w:val="single" w:sz="18" w:space="0" w:color="auto"/>
            </w:tcBorders>
            <w:vAlign w:val="center"/>
          </w:tcPr>
          <w:p w14:paraId="7155CC60" w14:textId="77777777" w:rsidR="00B81A85" w:rsidRPr="00385586" w:rsidRDefault="00B81A85" w:rsidP="00B81A85">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tcBorders>
              <w:bottom w:val="single" w:sz="18" w:space="0" w:color="auto"/>
            </w:tcBorders>
            <w:vAlign w:val="center"/>
          </w:tcPr>
          <w:p w14:paraId="038E83E0" w14:textId="77777777" w:rsidR="00B81A85" w:rsidRPr="00385586" w:rsidRDefault="00B81A85" w:rsidP="00B81A85">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0D65EBBD" w14:textId="4D85DBC7" w:rsidR="00B81A85" w:rsidRPr="00385586" w:rsidRDefault="00B81A85" w:rsidP="00B81A85">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B81A85">
              <w:rPr>
                <w:sz w:val="19"/>
                <w:szCs w:val="19"/>
              </w:rPr>
              <w:t>Market review of suitable refrigerants with lowest GWP for miscellaneous equipment to be considered at end of life replacement (ongoing activity every 5 years)</w:t>
            </w:r>
          </w:p>
        </w:tc>
        <w:tc>
          <w:tcPr>
            <w:tcW w:w="4552" w:type="dxa"/>
            <w:vMerge/>
            <w:tcBorders>
              <w:bottom w:val="single" w:sz="18" w:space="0" w:color="auto"/>
            </w:tcBorders>
            <w:vAlign w:val="center"/>
          </w:tcPr>
          <w:p w14:paraId="1A117074" w14:textId="77777777" w:rsidR="00B81A85" w:rsidRPr="00385586" w:rsidRDefault="00B81A85" w:rsidP="00B81A85">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2713" w:type="dxa"/>
            <w:vMerge/>
            <w:tcBorders>
              <w:bottom w:val="single" w:sz="18" w:space="0" w:color="auto"/>
            </w:tcBorders>
            <w:vAlign w:val="center"/>
          </w:tcPr>
          <w:p w14:paraId="2A13CDDC" w14:textId="77777777" w:rsidR="00B81A85" w:rsidRPr="006B1365" w:rsidRDefault="00B81A85" w:rsidP="00B81A85">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243" w:type="dxa"/>
            <w:vMerge/>
            <w:tcBorders>
              <w:bottom w:val="single" w:sz="18" w:space="0" w:color="auto"/>
            </w:tcBorders>
            <w:vAlign w:val="center"/>
          </w:tcPr>
          <w:p w14:paraId="54CD41D8" w14:textId="77777777" w:rsidR="00B81A85" w:rsidRPr="00385586" w:rsidRDefault="00B81A85" w:rsidP="00B81A85">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c>
          <w:tcPr>
            <w:tcW w:w="846" w:type="dxa"/>
            <w:vMerge/>
            <w:tcBorders>
              <w:bottom w:val="single" w:sz="18" w:space="0" w:color="auto"/>
            </w:tcBorders>
            <w:vAlign w:val="center"/>
          </w:tcPr>
          <w:p w14:paraId="6163DBE6" w14:textId="77777777" w:rsidR="00B81A85" w:rsidRPr="00385586" w:rsidRDefault="00B81A85" w:rsidP="00B81A85">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Merge/>
            <w:tcBorders>
              <w:bottom w:val="single" w:sz="18" w:space="0" w:color="auto"/>
            </w:tcBorders>
            <w:vAlign w:val="center"/>
          </w:tcPr>
          <w:p w14:paraId="4EF7FDFD" w14:textId="77777777" w:rsidR="00B81A85" w:rsidRPr="00465669" w:rsidRDefault="00B81A85" w:rsidP="00B81A85">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p>
        </w:tc>
      </w:tr>
      <w:tr w:rsidR="00B81A85" w:rsidRPr="00385586" w14:paraId="205E3CA2"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1A05B1AC" w14:textId="77777777" w:rsidR="00B81A85" w:rsidRPr="00CE65AA" w:rsidRDefault="00B81A85" w:rsidP="00B81A85">
            <w:pPr>
              <w:pStyle w:val="BodyText"/>
              <w:jc w:val="center"/>
              <w:rPr>
                <w:b w:val="0"/>
                <w:sz w:val="19"/>
                <w:szCs w:val="19"/>
              </w:rPr>
            </w:pPr>
          </w:p>
        </w:tc>
        <w:tc>
          <w:tcPr>
            <w:tcW w:w="2190" w:type="dxa"/>
            <w:vMerge/>
            <w:tcBorders>
              <w:bottom w:val="single" w:sz="18" w:space="0" w:color="auto"/>
            </w:tcBorders>
            <w:vAlign w:val="center"/>
          </w:tcPr>
          <w:p w14:paraId="677DD199" w14:textId="77777777"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tcBorders>
              <w:bottom w:val="single" w:sz="18" w:space="0" w:color="auto"/>
            </w:tcBorders>
            <w:vAlign w:val="center"/>
          </w:tcPr>
          <w:p w14:paraId="60DECAAC" w14:textId="77777777"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tcBorders>
              <w:bottom w:val="single" w:sz="18" w:space="0" w:color="auto"/>
            </w:tcBorders>
            <w:vAlign w:val="center"/>
          </w:tcPr>
          <w:p w14:paraId="5E121E7F" w14:textId="5BD8E905"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Use information to inform asset life cycle replacement program</w:t>
            </w:r>
          </w:p>
        </w:tc>
        <w:tc>
          <w:tcPr>
            <w:tcW w:w="4552" w:type="dxa"/>
            <w:vMerge/>
            <w:tcBorders>
              <w:bottom w:val="single" w:sz="18" w:space="0" w:color="auto"/>
            </w:tcBorders>
            <w:vAlign w:val="center"/>
          </w:tcPr>
          <w:p w14:paraId="7828CB32" w14:textId="77777777"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2713" w:type="dxa"/>
            <w:vMerge/>
            <w:tcBorders>
              <w:bottom w:val="single" w:sz="18" w:space="0" w:color="auto"/>
            </w:tcBorders>
            <w:vAlign w:val="center"/>
          </w:tcPr>
          <w:p w14:paraId="50082DEE" w14:textId="77777777" w:rsidR="00B81A85" w:rsidRPr="006B1365"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243" w:type="dxa"/>
            <w:vMerge/>
            <w:tcBorders>
              <w:bottom w:val="single" w:sz="18" w:space="0" w:color="auto"/>
            </w:tcBorders>
            <w:vAlign w:val="center"/>
          </w:tcPr>
          <w:p w14:paraId="64D6EB89" w14:textId="77777777" w:rsidR="00B81A85" w:rsidRPr="00385586" w:rsidRDefault="00B81A85" w:rsidP="00B81A85">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c>
          <w:tcPr>
            <w:tcW w:w="846" w:type="dxa"/>
            <w:vMerge/>
            <w:tcBorders>
              <w:bottom w:val="single" w:sz="18" w:space="0" w:color="auto"/>
            </w:tcBorders>
            <w:vAlign w:val="center"/>
          </w:tcPr>
          <w:p w14:paraId="2416CC13" w14:textId="77777777" w:rsidR="00B81A85" w:rsidRPr="00385586" w:rsidRDefault="00B81A85" w:rsidP="00B81A85">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Merge/>
            <w:tcBorders>
              <w:bottom w:val="single" w:sz="18" w:space="0" w:color="auto"/>
            </w:tcBorders>
            <w:vAlign w:val="center"/>
          </w:tcPr>
          <w:p w14:paraId="199FBE8F" w14:textId="77777777" w:rsidR="00B81A85" w:rsidRPr="00465669" w:rsidRDefault="00B81A85" w:rsidP="00B81A85">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p>
        </w:tc>
      </w:tr>
      <w:tr w:rsidR="00F9625D" w:rsidRPr="00385586" w14:paraId="36976E6E"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val="restart"/>
            <w:tcBorders>
              <w:top w:val="single" w:sz="18" w:space="0" w:color="auto"/>
              <w:bottom w:val="single" w:sz="18" w:space="0" w:color="auto"/>
            </w:tcBorders>
            <w:shd w:val="clear" w:color="auto" w:fill="EBF0DE"/>
            <w:vAlign w:val="center"/>
          </w:tcPr>
          <w:p w14:paraId="24DAD3EB" w14:textId="3BFF0B6F" w:rsidR="00F9625D" w:rsidRPr="00F9625D" w:rsidRDefault="00F9625D" w:rsidP="00B81A85">
            <w:pPr>
              <w:pStyle w:val="BodyText"/>
              <w:jc w:val="center"/>
              <w:rPr>
                <w:bCs/>
                <w:sz w:val="19"/>
                <w:szCs w:val="19"/>
              </w:rPr>
            </w:pPr>
            <w:r w:rsidRPr="00810E47">
              <w:rPr>
                <w:bCs/>
                <w:color w:val="auto"/>
                <w:sz w:val="19"/>
                <w:szCs w:val="19"/>
              </w:rPr>
              <w:t>Water</w:t>
            </w:r>
          </w:p>
        </w:tc>
        <w:tc>
          <w:tcPr>
            <w:tcW w:w="2190" w:type="dxa"/>
            <w:vMerge w:val="restart"/>
            <w:tcBorders>
              <w:top w:val="single" w:sz="18" w:space="0" w:color="auto"/>
              <w:bottom w:val="single" w:sz="18" w:space="0" w:color="auto"/>
            </w:tcBorders>
            <w:shd w:val="clear" w:color="auto" w:fill="EBF0DE"/>
            <w:vAlign w:val="center"/>
          </w:tcPr>
          <w:p w14:paraId="6F59E448" w14:textId="77777777" w:rsidR="00F9625D" w:rsidRPr="00F9625D" w:rsidRDefault="00F9625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625D">
              <w:rPr>
                <w:sz w:val="19"/>
                <w:szCs w:val="19"/>
              </w:rPr>
              <w:t>Improve water efficiency of the buildings, and thereby reduce emissions associated with water supply, sewage and hot water heating.</w:t>
            </w:r>
          </w:p>
          <w:p w14:paraId="7A009331" w14:textId="51B206B7" w:rsidR="00F9625D" w:rsidRPr="00385586" w:rsidRDefault="00F9625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625D">
              <w:rPr>
                <w:sz w:val="19"/>
                <w:szCs w:val="19"/>
              </w:rPr>
              <w:t>10% water consumption</w:t>
            </w:r>
            <w:r>
              <w:rPr>
                <w:sz w:val="19"/>
                <w:szCs w:val="19"/>
              </w:rPr>
              <w:t xml:space="preserve"> </w:t>
            </w:r>
            <w:r w:rsidRPr="00F9625D">
              <w:rPr>
                <w:sz w:val="19"/>
                <w:szCs w:val="19"/>
              </w:rPr>
              <w:t>reduction by 2028</w:t>
            </w:r>
          </w:p>
        </w:tc>
        <w:tc>
          <w:tcPr>
            <w:tcW w:w="3239" w:type="dxa"/>
            <w:vMerge w:val="restart"/>
            <w:tcBorders>
              <w:top w:val="single" w:sz="18" w:space="0" w:color="auto"/>
              <w:bottom w:val="single" w:sz="18" w:space="0" w:color="auto"/>
            </w:tcBorders>
            <w:shd w:val="clear" w:color="auto" w:fill="EBF0DE"/>
            <w:vAlign w:val="center"/>
          </w:tcPr>
          <w:p w14:paraId="031BC12E" w14:textId="40D37B64" w:rsidR="00F9625D" w:rsidRPr="00385586" w:rsidRDefault="00F9625D" w:rsidP="00B81A85">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625D">
              <w:rPr>
                <w:sz w:val="19"/>
                <w:szCs w:val="19"/>
              </w:rPr>
              <w:t>Identify opportunities to reduce water consumption.</w:t>
            </w:r>
          </w:p>
        </w:tc>
        <w:tc>
          <w:tcPr>
            <w:tcW w:w="4687" w:type="dxa"/>
            <w:tcBorders>
              <w:top w:val="single" w:sz="18" w:space="0" w:color="auto"/>
            </w:tcBorders>
            <w:shd w:val="clear" w:color="auto" w:fill="EBF0DE"/>
            <w:vAlign w:val="center"/>
          </w:tcPr>
          <w:p w14:paraId="07D265A7" w14:textId="77777777" w:rsidR="00F9625D" w:rsidRPr="00F9625D" w:rsidRDefault="00F9625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625D">
              <w:rPr>
                <w:sz w:val="19"/>
                <w:szCs w:val="19"/>
              </w:rPr>
              <w:t>Complete a water audit for Parkes (ACT) building and Hume Repository, and benchmark the outcome against the historic performance of the facilities</w:t>
            </w:r>
          </w:p>
          <w:p w14:paraId="5ACEB749" w14:textId="62E8470E" w:rsidR="00F9625D" w:rsidRPr="00385586" w:rsidRDefault="00F9625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625D">
              <w:rPr>
                <w:sz w:val="19"/>
                <w:szCs w:val="19"/>
              </w:rPr>
              <w:t>(Frequency: Annually)</w:t>
            </w:r>
          </w:p>
        </w:tc>
        <w:tc>
          <w:tcPr>
            <w:tcW w:w="4552" w:type="dxa"/>
            <w:tcBorders>
              <w:top w:val="single" w:sz="18" w:space="0" w:color="auto"/>
            </w:tcBorders>
            <w:shd w:val="clear" w:color="auto" w:fill="EBF0DE"/>
            <w:vAlign w:val="center"/>
          </w:tcPr>
          <w:p w14:paraId="475A407E" w14:textId="0CD5974F" w:rsidR="00F9625D" w:rsidRPr="00385586" w:rsidRDefault="00AF4906" w:rsidP="00AF4906">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AF4906">
              <w:rPr>
                <w:sz w:val="19"/>
                <w:szCs w:val="19"/>
              </w:rPr>
              <w:t>Complete audit</w:t>
            </w:r>
          </w:p>
        </w:tc>
        <w:tc>
          <w:tcPr>
            <w:tcW w:w="2713" w:type="dxa"/>
            <w:tcBorders>
              <w:top w:val="single" w:sz="18" w:space="0" w:color="auto"/>
            </w:tcBorders>
            <w:shd w:val="clear" w:color="auto" w:fill="EBF0DE"/>
            <w:vAlign w:val="center"/>
          </w:tcPr>
          <w:p w14:paraId="6C68EB80" w14:textId="3745B253" w:rsidR="00F9625D" w:rsidRPr="006B1365" w:rsidRDefault="00B47D36" w:rsidP="00B81A85">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B81A85">
              <w:rPr>
                <w:sz w:val="19"/>
                <w:szCs w:val="19"/>
              </w:rPr>
              <w:t>Director FaS</w:t>
            </w:r>
          </w:p>
        </w:tc>
        <w:tc>
          <w:tcPr>
            <w:tcW w:w="1243" w:type="dxa"/>
            <w:tcBorders>
              <w:top w:val="single" w:sz="18" w:space="0" w:color="auto"/>
            </w:tcBorders>
            <w:shd w:val="clear" w:color="auto" w:fill="EBF0DE"/>
            <w:vAlign w:val="center"/>
          </w:tcPr>
          <w:p w14:paraId="101F8384" w14:textId="5F1B0F16" w:rsidR="00F9625D" w:rsidRPr="00385586" w:rsidRDefault="00A170A9" w:rsidP="00A170A9">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A170A9">
              <w:rPr>
                <w:sz w:val="19"/>
                <w:szCs w:val="19"/>
              </w:rPr>
              <w:t>2024</w:t>
            </w:r>
          </w:p>
        </w:tc>
        <w:tc>
          <w:tcPr>
            <w:tcW w:w="846" w:type="dxa"/>
            <w:tcBorders>
              <w:top w:val="single" w:sz="18" w:space="0" w:color="auto"/>
            </w:tcBorders>
            <w:vAlign w:val="center"/>
          </w:tcPr>
          <w:p w14:paraId="240515BA" w14:textId="77777777" w:rsidR="00F9625D" w:rsidRPr="00385586" w:rsidRDefault="00F9625D" w:rsidP="00B81A85">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tcBorders>
              <w:top w:val="single" w:sz="18" w:space="0" w:color="auto"/>
            </w:tcBorders>
            <w:vAlign w:val="center"/>
          </w:tcPr>
          <w:p w14:paraId="721F51F1" w14:textId="3A09BB28" w:rsidR="00F9625D" w:rsidRPr="00465669" w:rsidRDefault="00A170A9" w:rsidP="00B81A85">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F9625D" w:rsidRPr="00385586" w14:paraId="7E8ABB84"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7D66E97A" w14:textId="77777777" w:rsidR="00F9625D" w:rsidRPr="00CE65AA" w:rsidRDefault="00F9625D" w:rsidP="00F9625D">
            <w:pPr>
              <w:pStyle w:val="BodyText"/>
              <w:jc w:val="center"/>
              <w:rPr>
                <w:b w:val="0"/>
                <w:sz w:val="19"/>
                <w:szCs w:val="19"/>
              </w:rPr>
            </w:pPr>
          </w:p>
        </w:tc>
        <w:tc>
          <w:tcPr>
            <w:tcW w:w="2190" w:type="dxa"/>
            <w:vMerge/>
            <w:tcBorders>
              <w:bottom w:val="single" w:sz="18" w:space="0" w:color="auto"/>
            </w:tcBorders>
            <w:shd w:val="clear" w:color="auto" w:fill="EBF0DE"/>
            <w:vAlign w:val="center"/>
          </w:tcPr>
          <w:p w14:paraId="7017ED98" w14:textId="77777777" w:rsidR="00F9625D" w:rsidRPr="00385586" w:rsidRDefault="00F9625D"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tcBorders>
              <w:bottom w:val="single" w:sz="18" w:space="0" w:color="auto"/>
            </w:tcBorders>
            <w:shd w:val="clear" w:color="auto" w:fill="EBF0DE"/>
            <w:vAlign w:val="center"/>
          </w:tcPr>
          <w:p w14:paraId="6102DF38" w14:textId="77777777" w:rsidR="00F9625D" w:rsidRPr="00385586" w:rsidRDefault="00F9625D"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EBF0DE"/>
            <w:vAlign w:val="center"/>
          </w:tcPr>
          <w:p w14:paraId="463A630D" w14:textId="05358527" w:rsidR="00F9625D" w:rsidRPr="00385586" w:rsidRDefault="00F9625D"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9625D">
              <w:rPr>
                <w:sz w:val="19"/>
                <w:szCs w:val="19"/>
              </w:rPr>
              <w:t>Identify possible initiatives and complete a feasibility assessment</w:t>
            </w:r>
          </w:p>
        </w:tc>
        <w:tc>
          <w:tcPr>
            <w:tcW w:w="4552" w:type="dxa"/>
            <w:shd w:val="clear" w:color="auto" w:fill="EBF0DE"/>
            <w:vAlign w:val="center"/>
          </w:tcPr>
          <w:p w14:paraId="48F6BF4A" w14:textId="47CB81D7" w:rsidR="00F9625D" w:rsidRPr="00385586" w:rsidRDefault="00AF490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AF4906">
              <w:rPr>
                <w:sz w:val="19"/>
                <w:szCs w:val="19"/>
              </w:rPr>
              <w:t>Identify options</w:t>
            </w:r>
          </w:p>
        </w:tc>
        <w:tc>
          <w:tcPr>
            <w:tcW w:w="2713" w:type="dxa"/>
            <w:shd w:val="clear" w:color="auto" w:fill="EBF0DE"/>
            <w:vAlign w:val="center"/>
          </w:tcPr>
          <w:p w14:paraId="3D15645B" w14:textId="2923C4CE" w:rsidR="00F9625D" w:rsidRPr="006B1365" w:rsidRDefault="00B47D3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Director FaS</w:t>
            </w:r>
          </w:p>
        </w:tc>
        <w:tc>
          <w:tcPr>
            <w:tcW w:w="1243" w:type="dxa"/>
            <w:shd w:val="clear" w:color="auto" w:fill="EBF0DE"/>
            <w:vAlign w:val="center"/>
          </w:tcPr>
          <w:p w14:paraId="78B7D52A" w14:textId="0FB072C6" w:rsidR="00F9625D" w:rsidRPr="00385586" w:rsidRDefault="00A170A9"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A170A9">
              <w:rPr>
                <w:sz w:val="19"/>
                <w:szCs w:val="19"/>
              </w:rPr>
              <w:t>2025</w:t>
            </w:r>
          </w:p>
        </w:tc>
        <w:tc>
          <w:tcPr>
            <w:tcW w:w="846" w:type="dxa"/>
            <w:vAlign w:val="center"/>
          </w:tcPr>
          <w:p w14:paraId="3F79B1DB" w14:textId="77777777" w:rsidR="00F9625D" w:rsidRPr="00385586" w:rsidRDefault="00F9625D"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3AA8F34E" w14:textId="709C59DA" w:rsidR="00F9625D" w:rsidRPr="00465669" w:rsidRDefault="00A170A9"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F9625D" w:rsidRPr="00385586" w14:paraId="61253CBD"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69390857" w14:textId="77777777" w:rsidR="00F9625D" w:rsidRPr="00CE65AA" w:rsidRDefault="00F9625D" w:rsidP="00F9625D">
            <w:pPr>
              <w:pStyle w:val="BodyText"/>
              <w:jc w:val="center"/>
              <w:rPr>
                <w:b w:val="0"/>
                <w:sz w:val="19"/>
                <w:szCs w:val="19"/>
              </w:rPr>
            </w:pPr>
          </w:p>
        </w:tc>
        <w:tc>
          <w:tcPr>
            <w:tcW w:w="2190" w:type="dxa"/>
            <w:vMerge/>
            <w:tcBorders>
              <w:bottom w:val="single" w:sz="18" w:space="0" w:color="auto"/>
            </w:tcBorders>
            <w:shd w:val="clear" w:color="auto" w:fill="EBF0DE"/>
            <w:vAlign w:val="center"/>
          </w:tcPr>
          <w:p w14:paraId="4C01DC3A" w14:textId="77777777" w:rsidR="00F9625D" w:rsidRPr="00385586" w:rsidRDefault="00F9625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tcBorders>
              <w:bottom w:val="single" w:sz="18" w:space="0" w:color="auto"/>
            </w:tcBorders>
            <w:shd w:val="clear" w:color="auto" w:fill="EBF0DE"/>
            <w:vAlign w:val="center"/>
          </w:tcPr>
          <w:p w14:paraId="7E6A891D" w14:textId="77777777" w:rsidR="00F9625D" w:rsidRPr="00385586" w:rsidRDefault="00F9625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shd w:val="clear" w:color="auto" w:fill="EBF0DE"/>
            <w:vAlign w:val="center"/>
          </w:tcPr>
          <w:p w14:paraId="581B1AE4" w14:textId="31BDAD4B" w:rsidR="00F9625D" w:rsidRPr="00385586" w:rsidRDefault="00F9625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625D">
              <w:rPr>
                <w:sz w:val="19"/>
                <w:szCs w:val="19"/>
              </w:rPr>
              <w:t>Deliver the selected initiatives</w:t>
            </w:r>
          </w:p>
        </w:tc>
        <w:tc>
          <w:tcPr>
            <w:tcW w:w="4552" w:type="dxa"/>
            <w:shd w:val="clear" w:color="auto" w:fill="EBF0DE"/>
            <w:vAlign w:val="center"/>
          </w:tcPr>
          <w:p w14:paraId="22E37253" w14:textId="4AAE4B2F" w:rsidR="00F9625D" w:rsidRPr="00385586" w:rsidRDefault="00AF490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AF4906">
              <w:rPr>
                <w:sz w:val="19"/>
                <w:szCs w:val="19"/>
              </w:rPr>
              <w:t>Implement approved initiatives</w:t>
            </w:r>
          </w:p>
        </w:tc>
        <w:tc>
          <w:tcPr>
            <w:tcW w:w="2713" w:type="dxa"/>
            <w:shd w:val="clear" w:color="auto" w:fill="EBF0DE"/>
            <w:vAlign w:val="center"/>
          </w:tcPr>
          <w:p w14:paraId="415CC272" w14:textId="77777777" w:rsidR="00B47D36" w:rsidRPr="00B47D36" w:rsidRDefault="00B47D36" w:rsidP="00B47D36">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B47D36">
              <w:rPr>
                <w:sz w:val="19"/>
                <w:szCs w:val="19"/>
              </w:rPr>
              <w:t>Director FaS</w:t>
            </w:r>
          </w:p>
          <w:p w14:paraId="0AA5974C" w14:textId="1E9C5ADF" w:rsidR="00F9625D" w:rsidRPr="006B1365" w:rsidRDefault="00B47D36" w:rsidP="00B47D36">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B47D36">
              <w:rPr>
                <w:sz w:val="19"/>
                <w:szCs w:val="19"/>
              </w:rPr>
              <w:t>Director Collection Storage: Hume Repository extension project (current project)</w:t>
            </w:r>
          </w:p>
        </w:tc>
        <w:tc>
          <w:tcPr>
            <w:tcW w:w="1243" w:type="dxa"/>
            <w:shd w:val="clear" w:color="auto" w:fill="EBF0DE"/>
            <w:vAlign w:val="center"/>
          </w:tcPr>
          <w:p w14:paraId="0DA9FA7B" w14:textId="072B316E" w:rsidR="00F9625D" w:rsidRPr="00385586" w:rsidRDefault="00A170A9"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A170A9">
              <w:rPr>
                <w:sz w:val="19"/>
                <w:szCs w:val="19"/>
              </w:rPr>
              <w:t>2024</w:t>
            </w:r>
            <w:r>
              <w:rPr>
                <w:sz w:val="19"/>
                <w:szCs w:val="19"/>
              </w:rPr>
              <w:t>–</w:t>
            </w:r>
            <w:r w:rsidRPr="00A170A9">
              <w:rPr>
                <w:sz w:val="19"/>
                <w:szCs w:val="19"/>
              </w:rPr>
              <w:t>2029</w:t>
            </w:r>
          </w:p>
        </w:tc>
        <w:tc>
          <w:tcPr>
            <w:tcW w:w="846" w:type="dxa"/>
            <w:shd w:val="clear" w:color="auto" w:fill="92D050"/>
            <w:vAlign w:val="center"/>
          </w:tcPr>
          <w:p w14:paraId="4CFAF92E" w14:textId="77777777" w:rsidR="00F9625D" w:rsidRPr="00385586" w:rsidRDefault="00F9625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533631E7" w14:textId="5D38D595" w:rsidR="00F9625D" w:rsidRPr="00465669" w:rsidRDefault="00A170A9"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A170A9">
              <w:rPr>
                <w:sz w:val="19"/>
                <w:szCs w:val="19"/>
              </w:rPr>
              <w:t>Hume Repository extension - design docs to include rainwater tanks.</w:t>
            </w:r>
          </w:p>
        </w:tc>
      </w:tr>
      <w:tr w:rsidR="00F9625D" w:rsidRPr="00385586" w14:paraId="4EB8DC05"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35B5645B" w14:textId="77777777" w:rsidR="00F9625D" w:rsidRPr="00CE65AA" w:rsidRDefault="00F9625D" w:rsidP="00F9625D">
            <w:pPr>
              <w:pStyle w:val="BodyText"/>
              <w:jc w:val="center"/>
              <w:rPr>
                <w:b w:val="0"/>
                <w:sz w:val="19"/>
                <w:szCs w:val="19"/>
              </w:rPr>
            </w:pPr>
          </w:p>
        </w:tc>
        <w:tc>
          <w:tcPr>
            <w:tcW w:w="2190" w:type="dxa"/>
            <w:vMerge/>
            <w:tcBorders>
              <w:bottom w:val="single" w:sz="18" w:space="0" w:color="auto"/>
            </w:tcBorders>
            <w:shd w:val="clear" w:color="auto" w:fill="EBF0DE"/>
            <w:vAlign w:val="center"/>
          </w:tcPr>
          <w:p w14:paraId="0AD7D2D9" w14:textId="77777777" w:rsidR="00F9625D" w:rsidRPr="00385586" w:rsidRDefault="00F9625D"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tcBorders>
              <w:bottom w:val="single" w:sz="18" w:space="0" w:color="auto"/>
            </w:tcBorders>
            <w:shd w:val="clear" w:color="auto" w:fill="EBF0DE"/>
            <w:vAlign w:val="center"/>
          </w:tcPr>
          <w:p w14:paraId="14C095DE" w14:textId="77777777" w:rsidR="00F9625D" w:rsidRPr="00385586" w:rsidRDefault="00F9625D"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shd w:val="clear" w:color="auto" w:fill="EBF0DE"/>
            <w:vAlign w:val="center"/>
          </w:tcPr>
          <w:p w14:paraId="3B42209E" w14:textId="68F5D039" w:rsidR="00F9625D" w:rsidRPr="00385586" w:rsidRDefault="00F9625D"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9625D">
              <w:rPr>
                <w:sz w:val="19"/>
                <w:szCs w:val="19"/>
              </w:rPr>
              <w:t>Review use of rainwater or grey water for mechanical equipment and/or heating and cooling</w:t>
            </w:r>
          </w:p>
        </w:tc>
        <w:tc>
          <w:tcPr>
            <w:tcW w:w="4552" w:type="dxa"/>
            <w:shd w:val="clear" w:color="auto" w:fill="EBF0DE"/>
            <w:vAlign w:val="center"/>
          </w:tcPr>
          <w:p w14:paraId="797DE7A1" w14:textId="77777777" w:rsidR="00AF4906" w:rsidRPr="00AF4906" w:rsidRDefault="00AF4906" w:rsidP="00AF4906">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AF4906">
              <w:rPr>
                <w:sz w:val="19"/>
                <w:szCs w:val="19"/>
              </w:rPr>
              <w:t>Investigate options and make recommendations to the Library.</w:t>
            </w:r>
          </w:p>
          <w:p w14:paraId="72EA255D" w14:textId="6E2C0CAA" w:rsidR="00F9625D" w:rsidRPr="00385586" w:rsidRDefault="00AF4906" w:rsidP="00AF4906">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AF4906">
              <w:rPr>
                <w:sz w:val="19"/>
                <w:szCs w:val="19"/>
              </w:rPr>
              <w:t>Implement approved option/s when appropriate through major or minor building projects.</w:t>
            </w:r>
          </w:p>
        </w:tc>
        <w:tc>
          <w:tcPr>
            <w:tcW w:w="2713" w:type="dxa"/>
            <w:shd w:val="clear" w:color="auto" w:fill="EBF0DE"/>
            <w:vAlign w:val="center"/>
          </w:tcPr>
          <w:p w14:paraId="587649E6" w14:textId="77777777" w:rsidR="00A170A9" w:rsidRPr="00A170A9" w:rsidRDefault="00A170A9" w:rsidP="00A170A9">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A170A9">
              <w:rPr>
                <w:sz w:val="19"/>
                <w:szCs w:val="19"/>
              </w:rPr>
              <w:t>Director FaS</w:t>
            </w:r>
          </w:p>
          <w:p w14:paraId="1BA84411" w14:textId="4CFDF3B1" w:rsidR="00F9625D" w:rsidRPr="006B1365" w:rsidRDefault="00A170A9" w:rsidP="00A170A9">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A170A9">
              <w:rPr>
                <w:sz w:val="19"/>
                <w:szCs w:val="19"/>
              </w:rPr>
              <w:t>Director capital works</w:t>
            </w:r>
          </w:p>
        </w:tc>
        <w:tc>
          <w:tcPr>
            <w:tcW w:w="1243" w:type="dxa"/>
            <w:shd w:val="clear" w:color="auto" w:fill="EBF0DE"/>
            <w:vAlign w:val="center"/>
          </w:tcPr>
          <w:p w14:paraId="21480D94" w14:textId="6FDE646C" w:rsidR="00F9625D" w:rsidRPr="00385586" w:rsidRDefault="00A170A9"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A170A9">
              <w:rPr>
                <w:sz w:val="19"/>
                <w:szCs w:val="19"/>
              </w:rPr>
              <w:t xml:space="preserve">2024 </w:t>
            </w:r>
            <w:r>
              <w:rPr>
                <w:sz w:val="19"/>
                <w:szCs w:val="19"/>
              </w:rPr>
              <w:t>–</w:t>
            </w:r>
            <w:r w:rsidRPr="00A170A9">
              <w:rPr>
                <w:sz w:val="19"/>
                <w:szCs w:val="19"/>
              </w:rPr>
              <w:t>2029</w:t>
            </w:r>
          </w:p>
        </w:tc>
        <w:tc>
          <w:tcPr>
            <w:tcW w:w="846" w:type="dxa"/>
            <w:vAlign w:val="center"/>
          </w:tcPr>
          <w:p w14:paraId="643DB297" w14:textId="77777777" w:rsidR="00F9625D" w:rsidRPr="00385586" w:rsidRDefault="00F9625D"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2DF9442A" w14:textId="402C2514" w:rsidR="00F9625D" w:rsidRPr="00465669" w:rsidRDefault="00A170A9"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F9625D" w:rsidRPr="00385586" w14:paraId="4C2409C5"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1D360EA8" w14:textId="77777777" w:rsidR="00F9625D" w:rsidRPr="00CE65AA" w:rsidRDefault="00F9625D" w:rsidP="00F9625D">
            <w:pPr>
              <w:pStyle w:val="BodyText"/>
              <w:jc w:val="center"/>
              <w:rPr>
                <w:b w:val="0"/>
                <w:sz w:val="19"/>
                <w:szCs w:val="19"/>
              </w:rPr>
            </w:pPr>
          </w:p>
        </w:tc>
        <w:tc>
          <w:tcPr>
            <w:tcW w:w="2190" w:type="dxa"/>
            <w:vMerge/>
            <w:tcBorders>
              <w:bottom w:val="single" w:sz="18" w:space="0" w:color="auto"/>
            </w:tcBorders>
            <w:shd w:val="clear" w:color="auto" w:fill="EBF0DE"/>
            <w:vAlign w:val="center"/>
          </w:tcPr>
          <w:p w14:paraId="3DDD04BE" w14:textId="77777777" w:rsidR="00F9625D" w:rsidRPr="00385586" w:rsidRDefault="00F9625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tcBorders>
              <w:bottom w:val="single" w:sz="18" w:space="0" w:color="auto"/>
            </w:tcBorders>
            <w:shd w:val="clear" w:color="auto" w:fill="EBF0DE"/>
            <w:vAlign w:val="center"/>
          </w:tcPr>
          <w:p w14:paraId="630BD253" w14:textId="77777777" w:rsidR="00F9625D" w:rsidRPr="00385586" w:rsidRDefault="00F9625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shd w:val="clear" w:color="auto" w:fill="EBF0DE"/>
            <w:vAlign w:val="center"/>
          </w:tcPr>
          <w:p w14:paraId="5790AA2B" w14:textId="2D4BFF95" w:rsidR="00F9625D" w:rsidRPr="00385586" w:rsidRDefault="00F9625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9625D">
              <w:rPr>
                <w:sz w:val="19"/>
                <w:szCs w:val="19"/>
              </w:rPr>
              <w:t>Complete a feasibility assessment for rainwater use for landscape irrigation or for toilets</w:t>
            </w:r>
          </w:p>
        </w:tc>
        <w:tc>
          <w:tcPr>
            <w:tcW w:w="4552" w:type="dxa"/>
            <w:shd w:val="clear" w:color="auto" w:fill="EBF0DE"/>
            <w:vAlign w:val="center"/>
          </w:tcPr>
          <w:p w14:paraId="63DD22AA" w14:textId="2F1F91C1" w:rsidR="00F9625D" w:rsidRPr="00385586" w:rsidRDefault="00AF490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AF4906">
              <w:rPr>
                <w:sz w:val="19"/>
                <w:szCs w:val="19"/>
              </w:rPr>
              <w:t>Undertake feasbility assessment and recommend initiatives</w:t>
            </w:r>
          </w:p>
        </w:tc>
        <w:tc>
          <w:tcPr>
            <w:tcW w:w="2713" w:type="dxa"/>
            <w:shd w:val="clear" w:color="auto" w:fill="EBF0DE"/>
            <w:vAlign w:val="center"/>
          </w:tcPr>
          <w:p w14:paraId="3587B4F1" w14:textId="0FC155D8" w:rsidR="00F9625D" w:rsidRPr="006B1365" w:rsidRDefault="00B47D3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B81A85">
              <w:rPr>
                <w:sz w:val="19"/>
                <w:szCs w:val="19"/>
              </w:rPr>
              <w:t>Director FaS</w:t>
            </w:r>
          </w:p>
        </w:tc>
        <w:tc>
          <w:tcPr>
            <w:tcW w:w="1243" w:type="dxa"/>
            <w:shd w:val="clear" w:color="auto" w:fill="EBF0DE"/>
            <w:vAlign w:val="center"/>
          </w:tcPr>
          <w:p w14:paraId="32354B95" w14:textId="5115616B" w:rsidR="00F9625D" w:rsidRPr="00385586" w:rsidRDefault="00A170A9"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A170A9">
              <w:rPr>
                <w:sz w:val="19"/>
                <w:szCs w:val="19"/>
              </w:rPr>
              <w:t>2024</w:t>
            </w:r>
          </w:p>
        </w:tc>
        <w:tc>
          <w:tcPr>
            <w:tcW w:w="846" w:type="dxa"/>
            <w:vAlign w:val="center"/>
          </w:tcPr>
          <w:p w14:paraId="41A1584A" w14:textId="77777777" w:rsidR="00F9625D" w:rsidRPr="00385586" w:rsidRDefault="00F9625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65C4DB75" w14:textId="1F1C76B5" w:rsidR="00F9625D" w:rsidRPr="00465669" w:rsidRDefault="00A170A9"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F9625D" w:rsidRPr="00385586" w14:paraId="6D39AD32"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76A5655E" w14:textId="77777777" w:rsidR="00F9625D" w:rsidRPr="00CE65AA" w:rsidRDefault="00F9625D" w:rsidP="00F9625D">
            <w:pPr>
              <w:pStyle w:val="BodyText"/>
              <w:jc w:val="center"/>
              <w:rPr>
                <w:b w:val="0"/>
                <w:sz w:val="19"/>
                <w:szCs w:val="19"/>
              </w:rPr>
            </w:pPr>
          </w:p>
        </w:tc>
        <w:tc>
          <w:tcPr>
            <w:tcW w:w="2190" w:type="dxa"/>
            <w:vMerge/>
            <w:tcBorders>
              <w:bottom w:val="single" w:sz="18" w:space="0" w:color="auto"/>
            </w:tcBorders>
            <w:shd w:val="clear" w:color="auto" w:fill="EBF0DE"/>
            <w:vAlign w:val="center"/>
          </w:tcPr>
          <w:p w14:paraId="422EB36C" w14:textId="77777777" w:rsidR="00F9625D" w:rsidRPr="00385586" w:rsidRDefault="00F9625D"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tcBorders>
              <w:bottom w:val="single" w:sz="18" w:space="0" w:color="auto"/>
            </w:tcBorders>
            <w:shd w:val="clear" w:color="auto" w:fill="EBF0DE"/>
            <w:vAlign w:val="center"/>
          </w:tcPr>
          <w:p w14:paraId="14A612C6" w14:textId="77777777" w:rsidR="00F9625D" w:rsidRPr="00385586" w:rsidRDefault="00F9625D"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tcBorders>
              <w:bottom w:val="single" w:sz="18" w:space="0" w:color="auto"/>
            </w:tcBorders>
            <w:shd w:val="clear" w:color="auto" w:fill="EBF0DE"/>
            <w:vAlign w:val="center"/>
          </w:tcPr>
          <w:p w14:paraId="422AF5EB" w14:textId="67D927B3" w:rsidR="00F9625D" w:rsidRPr="00385586" w:rsidRDefault="00F9625D"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9625D">
              <w:rPr>
                <w:sz w:val="19"/>
                <w:szCs w:val="19"/>
              </w:rPr>
              <w:t>Deliver the rainwater use initiatives</w:t>
            </w:r>
          </w:p>
        </w:tc>
        <w:tc>
          <w:tcPr>
            <w:tcW w:w="4552" w:type="dxa"/>
            <w:tcBorders>
              <w:bottom w:val="single" w:sz="18" w:space="0" w:color="auto"/>
            </w:tcBorders>
            <w:shd w:val="clear" w:color="auto" w:fill="EBF0DE"/>
            <w:vAlign w:val="center"/>
          </w:tcPr>
          <w:p w14:paraId="052916DC" w14:textId="7DCBFDCA" w:rsidR="00F9625D" w:rsidRPr="00385586" w:rsidRDefault="00AF490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AF4906">
              <w:rPr>
                <w:sz w:val="19"/>
                <w:szCs w:val="19"/>
              </w:rPr>
              <w:t>Implement approved initiatives</w:t>
            </w:r>
          </w:p>
        </w:tc>
        <w:tc>
          <w:tcPr>
            <w:tcW w:w="2713" w:type="dxa"/>
            <w:tcBorders>
              <w:bottom w:val="single" w:sz="18" w:space="0" w:color="auto"/>
            </w:tcBorders>
            <w:shd w:val="clear" w:color="auto" w:fill="EBF0DE"/>
            <w:vAlign w:val="center"/>
          </w:tcPr>
          <w:p w14:paraId="145EAB46" w14:textId="707A354A" w:rsidR="00F9625D" w:rsidRPr="006B1365" w:rsidRDefault="00B47D3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B81A85">
              <w:rPr>
                <w:sz w:val="19"/>
                <w:szCs w:val="19"/>
              </w:rPr>
              <w:t>Director FaS</w:t>
            </w:r>
          </w:p>
        </w:tc>
        <w:tc>
          <w:tcPr>
            <w:tcW w:w="1243" w:type="dxa"/>
            <w:tcBorders>
              <w:bottom w:val="single" w:sz="18" w:space="0" w:color="auto"/>
            </w:tcBorders>
            <w:shd w:val="clear" w:color="auto" w:fill="EBF0DE"/>
            <w:vAlign w:val="center"/>
          </w:tcPr>
          <w:p w14:paraId="0EDD5C7F" w14:textId="1FDD6707" w:rsidR="00F9625D" w:rsidRPr="00385586" w:rsidRDefault="00A170A9"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A170A9">
              <w:rPr>
                <w:sz w:val="19"/>
                <w:szCs w:val="19"/>
              </w:rPr>
              <w:t>2025</w:t>
            </w:r>
          </w:p>
        </w:tc>
        <w:tc>
          <w:tcPr>
            <w:tcW w:w="846" w:type="dxa"/>
            <w:tcBorders>
              <w:bottom w:val="single" w:sz="18" w:space="0" w:color="auto"/>
            </w:tcBorders>
            <w:shd w:val="clear" w:color="auto" w:fill="92D050"/>
            <w:vAlign w:val="center"/>
          </w:tcPr>
          <w:p w14:paraId="5D32333A" w14:textId="77777777" w:rsidR="00F9625D" w:rsidRPr="00385586" w:rsidRDefault="00F9625D"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tcBorders>
              <w:bottom w:val="single" w:sz="18" w:space="0" w:color="auto"/>
            </w:tcBorders>
            <w:vAlign w:val="center"/>
          </w:tcPr>
          <w:p w14:paraId="69E40FA9" w14:textId="0EE8BA6B" w:rsidR="00F9625D" w:rsidRPr="00465669" w:rsidRDefault="00A170A9"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D16D9D" w:rsidRPr="00385586" w14:paraId="0C3CD025"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val="restart"/>
            <w:tcBorders>
              <w:top w:val="single" w:sz="18" w:space="0" w:color="auto"/>
              <w:bottom w:val="single" w:sz="18" w:space="0" w:color="auto"/>
            </w:tcBorders>
            <w:shd w:val="clear" w:color="auto" w:fill="auto"/>
            <w:vAlign w:val="center"/>
          </w:tcPr>
          <w:p w14:paraId="65AE8966" w14:textId="4C138D53" w:rsidR="00D16D9D" w:rsidRPr="005B257C" w:rsidRDefault="00D16D9D" w:rsidP="00F9625D">
            <w:pPr>
              <w:pStyle w:val="BodyText"/>
              <w:jc w:val="center"/>
              <w:rPr>
                <w:bCs/>
                <w:color w:val="auto"/>
                <w:sz w:val="19"/>
                <w:szCs w:val="19"/>
              </w:rPr>
            </w:pPr>
            <w:r w:rsidRPr="005B257C">
              <w:rPr>
                <w:bCs/>
                <w:color w:val="auto"/>
                <w:sz w:val="19"/>
                <w:szCs w:val="19"/>
              </w:rPr>
              <w:t>Waste</w:t>
            </w:r>
          </w:p>
        </w:tc>
        <w:tc>
          <w:tcPr>
            <w:tcW w:w="2190" w:type="dxa"/>
            <w:vMerge w:val="restart"/>
            <w:tcBorders>
              <w:top w:val="single" w:sz="18" w:space="0" w:color="auto"/>
              <w:bottom w:val="single" w:sz="18" w:space="0" w:color="auto"/>
            </w:tcBorders>
            <w:vAlign w:val="center"/>
          </w:tcPr>
          <w:p w14:paraId="2D377DE8" w14:textId="77777777" w:rsidR="00D16D9D" w:rsidRPr="00D16D9D" w:rsidRDefault="00D16D9D" w:rsidP="00D16D9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Reduce emissions associated with waste disposal.</w:t>
            </w:r>
          </w:p>
          <w:p w14:paraId="473BE6FA" w14:textId="77777777" w:rsidR="00D16D9D" w:rsidRPr="00D16D9D" w:rsidRDefault="00D16D9D" w:rsidP="00D16D9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Reduce waste generation rates in building works and operation by 20% by 2030.</w:t>
            </w:r>
          </w:p>
          <w:p w14:paraId="73D9E9EA" w14:textId="36285F4C" w:rsidR="00D16D9D" w:rsidRPr="00385586" w:rsidRDefault="00D16D9D" w:rsidP="00D16D9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Target diversion from landfill rates of 80% for for building works and operation.</w:t>
            </w:r>
          </w:p>
        </w:tc>
        <w:tc>
          <w:tcPr>
            <w:tcW w:w="3239" w:type="dxa"/>
            <w:tcBorders>
              <w:top w:val="single" w:sz="18" w:space="0" w:color="auto"/>
            </w:tcBorders>
            <w:vAlign w:val="center"/>
          </w:tcPr>
          <w:p w14:paraId="09EFAA60" w14:textId="043990DA" w:rsidR="00D16D9D" w:rsidRPr="00385586" w:rsidRDefault="00D16D9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Reduce waste volumes through sustainable procurement policies</w:t>
            </w:r>
          </w:p>
        </w:tc>
        <w:tc>
          <w:tcPr>
            <w:tcW w:w="4687" w:type="dxa"/>
            <w:tcBorders>
              <w:top w:val="single" w:sz="18" w:space="0" w:color="auto"/>
            </w:tcBorders>
            <w:vAlign w:val="center"/>
          </w:tcPr>
          <w:p w14:paraId="4A67DBCC" w14:textId="32B50A93" w:rsidR="00D16D9D" w:rsidRPr="00385586" w:rsidRDefault="00D16D9D" w:rsidP="00D16D9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Refer to sustainable procurement actions.</w:t>
            </w:r>
          </w:p>
        </w:tc>
        <w:tc>
          <w:tcPr>
            <w:tcW w:w="4552" w:type="dxa"/>
            <w:tcBorders>
              <w:top w:val="single" w:sz="18" w:space="0" w:color="auto"/>
            </w:tcBorders>
            <w:vAlign w:val="center"/>
          </w:tcPr>
          <w:p w14:paraId="0D68006C" w14:textId="0357031D" w:rsidR="00D16D9D" w:rsidRPr="00385586" w:rsidRDefault="00D16D9D" w:rsidP="00D16D9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Monitor. Liaise with Director, PMO.</w:t>
            </w:r>
          </w:p>
        </w:tc>
        <w:tc>
          <w:tcPr>
            <w:tcW w:w="2713" w:type="dxa"/>
            <w:tcBorders>
              <w:top w:val="single" w:sz="18" w:space="0" w:color="auto"/>
            </w:tcBorders>
            <w:vAlign w:val="center"/>
          </w:tcPr>
          <w:p w14:paraId="69E4E482" w14:textId="1985F9EE" w:rsidR="00D16D9D" w:rsidRPr="006B1365" w:rsidRDefault="00D16D9D" w:rsidP="00D16D9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Director PMO &amp; Procurement</w:t>
            </w:r>
          </w:p>
        </w:tc>
        <w:tc>
          <w:tcPr>
            <w:tcW w:w="1243" w:type="dxa"/>
            <w:tcBorders>
              <w:top w:val="single" w:sz="18" w:space="0" w:color="auto"/>
            </w:tcBorders>
            <w:vAlign w:val="center"/>
          </w:tcPr>
          <w:p w14:paraId="0D1F2EB0" w14:textId="489E5D69" w:rsidR="00D16D9D" w:rsidRPr="00385586" w:rsidRDefault="00D16D9D" w:rsidP="00D16D9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N/A</w:t>
            </w:r>
          </w:p>
        </w:tc>
        <w:tc>
          <w:tcPr>
            <w:tcW w:w="846" w:type="dxa"/>
            <w:tcBorders>
              <w:top w:val="single" w:sz="18" w:space="0" w:color="auto"/>
            </w:tcBorders>
            <w:vAlign w:val="center"/>
          </w:tcPr>
          <w:p w14:paraId="004ED927" w14:textId="77777777" w:rsidR="00D16D9D" w:rsidRPr="00385586" w:rsidRDefault="00D16D9D"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tcBorders>
              <w:top w:val="single" w:sz="18" w:space="0" w:color="auto"/>
            </w:tcBorders>
            <w:vAlign w:val="center"/>
          </w:tcPr>
          <w:p w14:paraId="6BED5E05" w14:textId="3C051B00" w:rsidR="00D16D9D" w:rsidRPr="00465669" w:rsidRDefault="00D16D9D"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F77129" w:rsidRPr="00385586" w14:paraId="477251C5"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2429923C" w14:textId="77777777" w:rsidR="00F77129" w:rsidRPr="00CE65AA" w:rsidRDefault="00F77129" w:rsidP="00F9625D">
            <w:pPr>
              <w:pStyle w:val="BodyText"/>
              <w:jc w:val="center"/>
              <w:rPr>
                <w:b w:val="0"/>
                <w:sz w:val="19"/>
                <w:szCs w:val="19"/>
              </w:rPr>
            </w:pPr>
          </w:p>
        </w:tc>
        <w:tc>
          <w:tcPr>
            <w:tcW w:w="2190" w:type="dxa"/>
            <w:vMerge/>
            <w:tcBorders>
              <w:bottom w:val="single" w:sz="18" w:space="0" w:color="auto"/>
            </w:tcBorders>
            <w:vAlign w:val="center"/>
          </w:tcPr>
          <w:p w14:paraId="69DBD20C" w14:textId="77777777" w:rsidR="00F77129" w:rsidRPr="00385586" w:rsidRDefault="00F77129"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restart"/>
            <w:vAlign w:val="center"/>
          </w:tcPr>
          <w:p w14:paraId="311616CA" w14:textId="253923AF" w:rsidR="00F77129" w:rsidRPr="00385586" w:rsidRDefault="00F77129"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77129">
              <w:rPr>
                <w:sz w:val="19"/>
                <w:szCs w:val="19"/>
              </w:rPr>
              <w:t>Implement circular economy initiatives to reuse products and materials that would otherwise be considered at end of life and disposed of.</w:t>
            </w:r>
          </w:p>
        </w:tc>
        <w:tc>
          <w:tcPr>
            <w:tcW w:w="4687" w:type="dxa"/>
            <w:vAlign w:val="center"/>
          </w:tcPr>
          <w:p w14:paraId="37750399" w14:textId="6F030AED" w:rsidR="00F77129" w:rsidRPr="00385586" w:rsidRDefault="00F77129" w:rsidP="00D16D9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D16D9D">
              <w:rPr>
                <w:sz w:val="19"/>
                <w:szCs w:val="19"/>
              </w:rPr>
              <w:t>Develop a 'Materials Recycling and Reuse Plan' template for use on projects, to track kg per m2 waste generation rates on building works project, and percentage of waste diverted from landfill.</w:t>
            </w:r>
          </w:p>
        </w:tc>
        <w:tc>
          <w:tcPr>
            <w:tcW w:w="4552" w:type="dxa"/>
            <w:vAlign w:val="center"/>
          </w:tcPr>
          <w:p w14:paraId="78E92CE7" w14:textId="77777777" w:rsidR="00F77129" w:rsidRPr="00D16D9D" w:rsidRDefault="00F77129" w:rsidP="00D16D9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D16D9D">
              <w:rPr>
                <w:sz w:val="19"/>
                <w:szCs w:val="19"/>
              </w:rPr>
              <w:t>Create an inventory of materials and equipment that are being removed during building or other projects, and identify opportunities for reuse.</w:t>
            </w:r>
          </w:p>
          <w:p w14:paraId="246C9A6C" w14:textId="77777777" w:rsidR="00F77129" w:rsidRPr="00D16D9D" w:rsidRDefault="00F77129" w:rsidP="00D16D9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D16D9D">
              <w:rPr>
                <w:sz w:val="19"/>
                <w:szCs w:val="19"/>
              </w:rPr>
              <w:t>Identify design strategies that minimise the need for materials on the project. Create the template.</w:t>
            </w:r>
          </w:p>
          <w:p w14:paraId="756CE87D" w14:textId="77777777" w:rsidR="00F77129" w:rsidRPr="00D16D9D" w:rsidRDefault="00F77129" w:rsidP="00D16D9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D16D9D">
              <w:rPr>
                <w:sz w:val="19"/>
                <w:szCs w:val="19"/>
              </w:rPr>
              <w:t>Revise project documentation to incorporate approved strategies to minimise waste during works.</w:t>
            </w:r>
          </w:p>
          <w:p w14:paraId="6E1FF9A5" w14:textId="77777777" w:rsidR="00F77129" w:rsidRPr="00D16D9D" w:rsidRDefault="00F77129" w:rsidP="00D16D9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D16D9D">
              <w:rPr>
                <w:sz w:val="19"/>
                <w:szCs w:val="19"/>
              </w:rPr>
              <w:t>Train project managers across the Library in use of the new project documentation. Re-use of Heritage stored materials</w:t>
            </w:r>
          </w:p>
          <w:p w14:paraId="1F17D19C" w14:textId="5BB9210E" w:rsidR="00F77129" w:rsidRPr="00385586" w:rsidRDefault="00F77129" w:rsidP="00D16D9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D16D9D">
              <w:rPr>
                <w:sz w:val="19"/>
                <w:szCs w:val="19"/>
              </w:rPr>
              <w:t>PMO to update existing templates to consider environmental impacts when planning project and procurement activities.</w:t>
            </w:r>
          </w:p>
        </w:tc>
        <w:tc>
          <w:tcPr>
            <w:tcW w:w="2713" w:type="dxa"/>
            <w:vAlign w:val="center"/>
          </w:tcPr>
          <w:p w14:paraId="14D2CC57" w14:textId="7B38A333" w:rsidR="00F77129" w:rsidRPr="00F77129" w:rsidRDefault="00F77129" w:rsidP="00F77129">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77129">
              <w:rPr>
                <w:sz w:val="19"/>
                <w:szCs w:val="19"/>
              </w:rPr>
              <w:t>Director FaS</w:t>
            </w:r>
          </w:p>
          <w:p w14:paraId="6FD11D05" w14:textId="75F5DA80" w:rsidR="00F77129" w:rsidRPr="006B1365" w:rsidRDefault="00F77129" w:rsidP="00F77129">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77129">
              <w:rPr>
                <w:sz w:val="19"/>
                <w:szCs w:val="19"/>
              </w:rPr>
              <w:t>Director PMO &amp; Procurement</w:t>
            </w:r>
          </w:p>
        </w:tc>
        <w:tc>
          <w:tcPr>
            <w:tcW w:w="1243" w:type="dxa"/>
            <w:vAlign w:val="center"/>
          </w:tcPr>
          <w:p w14:paraId="4453305E" w14:textId="093F3FF0" w:rsidR="00F77129" w:rsidRPr="00385586" w:rsidRDefault="00F77129"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A170A9">
              <w:rPr>
                <w:sz w:val="19"/>
                <w:szCs w:val="19"/>
              </w:rPr>
              <w:t>2024</w:t>
            </w:r>
          </w:p>
        </w:tc>
        <w:tc>
          <w:tcPr>
            <w:tcW w:w="846" w:type="dxa"/>
            <w:vAlign w:val="center"/>
          </w:tcPr>
          <w:p w14:paraId="46736130" w14:textId="77777777" w:rsidR="00F77129" w:rsidRPr="00385586" w:rsidRDefault="00F77129"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53643C83" w14:textId="7CBB8204" w:rsidR="00F77129" w:rsidRPr="00465669" w:rsidRDefault="00F77129"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F77129" w:rsidRPr="00385586" w14:paraId="5783A710"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32746615" w14:textId="77777777" w:rsidR="00F77129" w:rsidRPr="00CE65AA" w:rsidRDefault="00F77129" w:rsidP="00F9625D">
            <w:pPr>
              <w:pStyle w:val="BodyText"/>
              <w:jc w:val="center"/>
              <w:rPr>
                <w:b w:val="0"/>
                <w:sz w:val="19"/>
                <w:szCs w:val="19"/>
              </w:rPr>
            </w:pPr>
          </w:p>
        </w:tc>
        <w:tc>
          <w:tcPr>
            <w:tcW w:w="2190" w:type="dxa"/>
            <w:vMerge/>
            <w:tcBorders>
              <w:bottom w:val="single" w:sz="18" w:space="0" w:color="auto"/>
            </w:tcBorders>
            <w:vAlign w:val="center"/>
          </w:tcPr>
          <w:p w14:paraId="367CFD6F" w14:textId="77777777" w:rsidR="00F77129" w:rsidRPr="00385586" w:rsidRDefault="00F77129"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741361F0" w14:textId="77777777" w:rsidR="00F77129" w:rsidRPr="00385586" w:rsidRDefault="00F77129"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26A1337E" w14:textId="52704883" w:rsidR="00F77129" w:rsidRPr="00385586" w:rsidRDefault="00F77129"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Implement Materials Recycling and Reuse Plan on pilot project.</w:t>
            </w:r>
          </w:p>
        </w:tc>
        <w:tc>
          <w:tcPr>
            <w:tcW w:w="4552" w:type="dxa"/>
            <w:vAlign w:val="center"/>
          </w:tcPr>
          <w:p w14:paraId="1E702F79" w14:textId="77777777" w:rsidR="00F77129" w:rsidRPr="00D16D9D" w:rsidRDefault="00F77129" w:rsidP="00D16D9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Choose a pilot project and train the project manager to use the template.</w:t>
            </w:r>
          </w:p>
          <w:p w14:paraId="114133A1" w14:textId="50DA079A" w:rsidR="00F77129" w:rsidRPr="00385586" w:rsidRDefault="00F77129" w:rsidP="00D16D9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PMO will ensure the Pilot Project has included the new template as part of project initiation.</w:t>
            </w:r>
          </w:p>
        </w:tc>
        <w:tc>
          <w:tcPr>
            <w:tcW w:w="2713" w:type="dxa"/>
            <w:vAlign w:val="center"/>
          </w:tcPr>
          <w:p w14:paraId="0D666C93" w14:textId="7985889B" w:rsidR="00F77129" w:rsidRPr="006B1365" w:rsidRDefault="00F77129"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77129">
              <w:rPr>
                <w:sz w:val="19"/>
                <w:szCs w:val="19"/>
              </w:rPr>
              <w:t>Director PMO &amp; Procurement</w:t>
            </w:r>
          </w:p>
        </w:tc>
        <w:tc>
          <w:tcPr>
            <w:tcW w:w="1243" w:type="dxa"/>
            <w:vAlign w:val="center"/>
          </w:tcPr>
          <w:p w14:paraId="2D600903" w14:textId="639556F7" w:rsidR="00F77129" w:rsidRPr="00385586" w:rsidRDefault="00F77129"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A170A9">
              <w:rPr>
                <w:sz w:val="19"/>
                <w:szCs w:val="19"/>
              </w:rPr>
              <w:t>2024</w:t>
            </w:r>
          </w:p>
        </w:tc>
        <w:tc>
          <w:tcPr>
            <w:tcW w:w="846" w:type="dxa"/>
            <w:vAlign w:val="center"/>
          </w:tcPr>
          <w:p w14:paraId="5846881D" w14:textId="77777777" w:rsidR="00F77129" w:rsidRPr="00385586" w:rsidRDefault="00F77129"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24E09A14" w14:textId="7A321CD2" w:rsidR="00F77129" w:rsidRPr="00465669" w:rsidRDefault="00F77129"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F77129" w:rsidRPr="00385586" w14:paraId="5249B714"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378C9A53" w14:textId="77777777" w:rsidR="00F77129" w:rsidRPr="00CE65AA" w:rsidRDefault="00F77129" w:rsidP="00F9625D">
            <w:pPr>
              <w:pStyle w:val="BodyText"/>
              <w:jc w:val="center"/>
              <w:rPr>
                <w:b w:val="0"/>
                <w:sz w:val="19"/>
                <w:szCs w:val="19"/>
              </w:rPr>
            </w:pPr>
          </w:p>
        </w:tc>
        <w:tc>
          <w:tcPr>
            <w:tcW w:w="2190" w:type="dxa"/>
            <w:vMerge/>
            <w:tcBorders>
              <w:bottom w:val="single" w:sz="18" w:space="0" w:color="auto"/>
            </w:tcBorders>
            <w:vAlign w:val="center"/>
          </w:tcPr>
          <w:p w14:paraId="28093EFE" w14:textId="77777777" w:rsidR="00F77129" w:rsidRPr="00385586" w:rsidRDefault="00F77129"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ign w:val="center"/>
          </w:tcPr>
          <w:p w14:paraId="05C24BC7" w14:textId="77777777" w:rsidR="00F77129" w:rsidRPr="00385586" w:rsidRDefault="00F77129"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4687" w:type="dxa"/>
            <w:vAlign w:val="center"/>
          </w:tcPr>
          <w:p w14:paraId="09E1B8EF" w14:textId="06FD47F3" w:rsidR="00F77129" w:rsidRPr="00385586" w:rsidRDefault="00F77129"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D16D9D">
              <w:rPr>
                <w:sz w:val="19"/>
                <w:szCs w:val="19"/>
              </w:rPr>
              <w:t>Include Materials Recycling and Reuse Plan as part of standard building works program.</w:t>
            </w:r>
          </w:p>
        </w:tc>
        <w:tc>
          <w:tcPr>
            <w:tcW w:w="4552" w:type="dxa"/>
            <w:vAlign w:val="center"/>
          </w:tcPr>
          <w:p w14:paraId="33805FAC" w14:textId="1CBC3A01" w:rsidR="00F77129" w:rsidRPr="00385586" w:rsidRDefault="00F77129"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D16D9D">
              <w:rPr>
                <w:sz w:val="19"/>
                <w:szCs w:val="19"/>
              </w:rPr>
              <w:t>Collate results from completed projects and review strategies. Update as necessary.</w:t>
            </w:r>
          </w:p>
        </w:tc>
        <w:tc>
          <w:tcPr>
            <w:tcW w:w="2713" w:type="dxa"/>
            <w:vAlign w:val="center"/>
          </w:tcPr>
          <w:p w14:paraId="5EE321D3" w14:textId="485CA689" w:rsidR="00F77129" w:rsidRPr="006B1365" w:rsidRDefault="00F77129"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F77129">
              <w:rPr>
                <w:sz w:val="19"/>
                <w:szCs w:val="19"/>
              </w:rPr>
              <w:t>Director FaS; Director Capital Works</w:t>
            </w:r>
          </w:p>
        </w:tc>
        <w:tc>
          <w:tcPr>
            <w:tcW w:w="1243" w:type="dxa"/>
            <w:vAlign w:val="center"/>
          </w:tcPr>
          <w:p w14:paraId="4A957B69" w14:textId="30F8A963" w:rsidR="00F77129" w:rsidRPr="00385586" w:rsidRDefault="00F77129"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A170A9">
              <w:rPr>
                <w:sz w:val="19"/>
                <w:szCs w:val="19"/>
              </w:rPr>
              <w:t>202</w:t>
            </w:r>
            <w:r>
              <w:rPr>
                <w:sz w:val="19"/>
                <w:szCs w:val="19"/>
              </w:rPr>
              <w:t>5</w:t>
            </w:r>
          </w:p>
        </w:tc>
        <w:tc>
          <w:tcPr>
            <w:tcW w:w="846" w:type="dxa"/>
            <w:vAlign w:val="center"/>
          </w:tcPr>
          <w:p w14:paraId="63AC4A3A" w14:textId="77777777" w:rsidR="00F77129" w:rsidRPr="00385586" w:rsidRDefault="00F77129"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63A8802A" w14:textId="6378FFAE" w:rsidR="00F77129" w:rsidRPr="00465669" w:rsidRDefault="00F77129"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F77129" w:rsidRPr="00385586" w14:paraId="60479FDC"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3184AA8B" w14:textId="77777777" w:rsidR="00F77129" w:rsidRPr="00CE65AA" w:rsidRDefault="00F77129" w:rsidP="00F9625D">
            <w:pPr>
              <w:pStyle w:val="BodyText"/>
              <w:jc w:val="center"/>
              <w:rPr>
                <w:b w:val="0"/>
                <w:sz w:val="19"/>
                <w:szCs w:val="19"/>
              </w:rPr>
            </w:pPr>
          </w:p>
        </w:tc>
        <w:tc>
          <w:tcPr>
            <w:tcW w:w="2190" w:type="dxa"/>
            <w:vMerge/>
            <w:tcBorders>
              <w:bottom w:val="single" w:sz="18" w:space="0" w:color="auto"/>
            </w:tcBorders>
            <w:vAlign w:val="center"/>
          </w:tcPr>
          <w:p w14:paraId="498F720F" w14:textId="77777777" w:rsidR="00F77129" w:rsidRPr="00385586" w:rsidRDefault="00F77129"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1F1781F1" w14:textId="77777777" w:rsidR="00F77129" w:rsidRPr="00385586" w:rsidRDefault="00F77129"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509E8B69" w14:textId="77777777" w:rsidR="00F77129" w:rsidRPr="00D16D9D" w:rsidRDefault="00F77129" w:rsidP="00D16D9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Identify opportunities for recycling and reuse of materials across the Library.</w:t>
            </w:r>
          </w:p>
          <w:p w14:paraId="63E0C1E1" w14:textId="428A652C" w:rsidR="00F77129" w:rsidRPr="00385586" w:rsidRDefault="00F77129" w:rsidP="00D16D9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Develop a process for recycling and/or reuse of materials from Library activities and services</w:t>
            </w:r>
          </w:p>
        </w:tc>
        <w:tc>
          <w:tcPr>
            <w:tcW w:w="4552" w:type="dxa"/>
            <w:vAlign w:val="center"/>
          </w:tcPr>
          <w:p w14:paraId="7D3C590F" w14:textId="77777777" w:rsidR="00F77129" w:rsidRPr="00D16D9D" w:rsidRDefault="00F77129" w:rsidP="00D16D9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Consult with all branches re purchase and use materials and/or equipment for projects, such as Digital Branch for ICT equipment, Engagement Branch for exhibitions materials and bookshop materials, Collection Branch for archival boxes, paper etc.</w:t>
            </w:r>
          </w:p>
          <w:p w14:paraId="407AD1F2" w14:textId="79D35700" w:rsidR="00F77129" w:rsidRPr="00385586" w:rsidRDefault="00F77129" w:rsidP="00D16D9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D16D9D">
              <w:rPr>
                <w:sz w:val="19"/>
                <w:szCs w:val="19"/>
              </w:rPr>
              <w:t>Develop process for recycling and/or reuse of materials and equipment across the Library.</w:t>
            </w:r>
          </w:p>
        </w:tc>
        <w:tc>
          <w:tcPr>
            <w:tcW w:w="2713" w:type="dxa"/>
            <w:vAlign w:val="center"/>
          </w:tcPr>
          <w:p w14:paraId="42D4F865" w14:textId="3BA3E0D5" w:rsidR="00F77129" w:rsidRPr="006B1365" w:rsidRDefault="00F77129"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F77129">
              <w:rPr>
                <w:sz w:val="19"/>
                <w:szCs w:val="19"/>
              </w:rPr>
              <w:t>Director PMO &amp; Procurement Director FaS</w:t>
            </w:r>
          </w:p>
        </w:tc>
        <w:tc>
          <w:tcPr>
            <w:tcW w:w="1243" w:type="dxa"/>
            <w:vAlign w:val="center"/>
          </w:tcPr>
          <w:p w14:paraId="7F4A1F77" w14:textId="23204191" w:rsidR="00F77129" w:rsidRPr="00385586" w:rsidRDefault="00F77129"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A170A9">
              <w:rPr>
                <w:sz w:val="19"/>
                <w:szCs w:val="19"/>
              </w:rPr>
              <w:t>202</w:t>
            </w:r>
            <w:r>
              <w:rPr>
                <w:sz w:val="19"/>
                <w:szCs w:val="19"/>
              </w:rPr>
              <w:t>6</w:t>
            </w:r>
          </w:p>
        </w:tc>
        <w:tc>
          <w:tcPr>
            <w:tcW w:w="846" w:type="dxa"/>
            <w:vAlign w:val="center"/>
          </w:tcPr>
          <w:p w14:paraId="59A62432" w14:textId="77777777" w:rsidR="00F77129" w:rsidRPr="00385586" w:rsidRDefault="00F77129"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55C777B1" w14:textId="149474DB" w:rsidR="00F77129" w:rsidRPr="00465669" w:rsidRDefault="00F77129"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3E0E13" w:rsidRPr="00385586" w14:paraId="601EEDC3"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3B0EB6E2" w14:textId="77777777" w:rsidR="003E0E13" w:rsidRPr="00CE65AA" w:rsidRDefault="003E0E13" w:rsidP="00F9625D">
            <w:pPr>
              <w:pStyle w:val="BodyText"/>
              <w:jc w:val="center"/>
              <w:rPr>
                <w:b w:val="0"/>
                <w:sz w:val="19"/>
                <w:szCs w:val="19"/>
              </w:rPr>
            </w:pPr>
          </w:p>
        </w:tc>
        <w:tc>
          <w:tcPr>
            <w:tcW w:w="2190" w:type="dxa"/>
            <w:vMerge/>
            <w:tcBorders>
              <w:bottom w:val="single" w:sz="18" w:space="0" w:color="auto"/>
            </w:tcBorders>
            <w:vAlign w:val="center"/>
          </w:tcPr>
          <w:p w14:paraId="3E8ACF59" w14:textId="77777777" w:rsidR="003E0E13" w:rsidRPr="00385586" w:rsidRDefault="003E0E13"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3239" w:type="dxa"/>
            <w:vMerge w:val="restart"/>
            <w:tcBorders>
              <w:bottom w:val="single" w:sz="18" w:space="0" w:color="auto"/>
            </w:tcBorders>
            <w:vAlign w:val="center"/>
          </w:tcPr>
          <w:p w14:paraId="6E415B9A" w14:textId="10767920" w:rsidR="003E0E13" w:rsidRPr="00385586" w:rsidRDefault="003E0E13"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E0E13">
              <w:rPr>
                <w:sz w:val="19"/>
                <w:szCs w:val="19"/>
              </w:rPr>
              <w:t>Reduce amount of waste to landfill through separation and recycling initiatives.</w:t>
            </w:r>
          </w:p>
        </w:tc>
        <w:tc>
          <w:tcPr>
            <w:tcW w:w="4687" w:type="dxa"/>
            <w:vAlign w:val="center"/>
          </w:tcPr>
          <w:p w14:paraId="5C640DB7" w14:textId="69949E8C" w:rsidR="003E0E13" w:rsidRPr="00385586" w:rsidRDefault="003E0E13"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E0E13">
              <w:rPr>
                <w:sz w:val="19"/>
                <w:szCs w:val="19"/>
              </w:rPr>
              <w:t>Commission visual waste audit for operational facilities, identifying opportunities to improve diversion from landfill rates.</w:t>
            </w:r>
          </w:p>
        </w:tc>
        <w:tc>
          <w:tcPr>
            <w:tcW w:w="4552" w:type="dxa"/>
            <w:vAlign w:val="center"/>
          </w:tcPr>
          <w:p w14:paraId="056F1F8B" w14:textId="036EBF1E" w:rsidR="003E0E13" w:rsidRPr="00385586" w:rsidRDefault="003E0E13"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E0E13">
              <w:rPr>
                <w:sz w:val="19"/>
                <w:szCs w:val="19"/>
              </w:rPr>
              <w:t>Conduct audit.</w:t>
            </w:r>
          </w:p>
        </w:tc>
        <w:tc>
          <w:tcPr>
            <w:tcW w:w="2713" w:type="dxa"/>
            <w:vAlign w:val="center"/>
          </w:tcPr>
          <w:p w14:paraId="1319C6DB" w14:textId="4C88397D" w:rsidR="003E0E13" w:rsidRPr="006B1365" w:rsidRDefault="003E0E13" w:rsidP="003E0E13">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3E0E13">
              <w:rPr>
                <w:sz w:val="19"/>
                <w:szCs w:val="19"/>
              </w:rPr>
              <w:t>Director FaS</w:t>
            </w:r>
          </w:p>
        </w:tc>
        <w:tc>
          <w:tcPr>
            <w:tcW w:w="1243" w:type="dxa"/>
            <w:vAlign w:val="center"/>
          </w:tcPr>
          <w:p w14:paraId="5EEE6B3D" w14:textId="4E8D3149" w:rsidR="003E0E13" w:rsidRPr="00385586" w:rsidRDefault="003E0E13"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A170A9">
              <w:rPr>
                <w:sz w:val="19"/>
                <w:szCs w:val="19"/>
              </w:rPr>
              <w:t>202</w:t>
            </w:r>
            <w:r>
              <w:rPr>
                <w:sz w:val="19"/>
                <w:szCs w:val="19"/>
              </w:rPr>
              <w:t>5</w:t>
            </w:r>
          </w:p>
        </w:tc>
        <w:tc>
          <w:tcPr>
            <w:tcW w:w="846" w:type="dxa"/>
            <w:vAlign w:val="center"/>
          </w:tcPr>
          <w:p w14:paraId="7B94FF63" w14:textId="77777777" w:rsidR="003E0E13" w:rsidRPr="00385586" w:rsidRDefault="003E0E13"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1E167F50" w14:textId="04860935" w:rsidR="003E0E13" w:rsidRPr="00465669" w:rsidRDefault="003E0E13"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3E0E13" w:rsidRPr="00385586" w14:paraId="31950385"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28B6D9A8" w14:textId="77777777" w:rsidR="003E0E13" w:rsidRPr="00CE65AA" w:rsidRDefault="003E0E13" w:rsidP="00F9625D">
            <w:pPr>
              <w:pStyle w:val="BodyText"/>
              <w:jc w:val="center"/>
              <w:rPr>
                <w:b w:val="0"/>
                <w:sz w:val="19"/>
                <w:szCs w:val="19"/>
              </w:rPr>
            </w:pPr>
          </w:p>
        </w:tc>
        <w:tc>
          <w:tcPr>
            <w:tcW w:w="2190" w:type="dxa"/>
            <w:vMerge/>
            <w:tcBorders>
              <w:bottom w:val="single" w:sz="18" w:space="0" w:color="auto"/>
            </w:tcBorders>
            <w:vAlign w:val="center"/>
          </w:tcPr>
          <w:p w14:paraId="09C8D714" w14:textId="77777777" w:rsidR="003E0E13" w:rsidRPr="00385586" w:rsidRDefault="003E0E13"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tcBorders>
              <w:bottom w:val="single" w:sz="18" w:space="0" w:color="auto"/>
            </w:tcBorders>
            <w:vAlign w:val="center"/>
          </w:tcPr>
          <w:p w14:paraId="78EFD3F5" w14:textId="77777777" w:rsidR="003E0E13" w:rsidRPr="00385586" w:rsidRDefault="003E0E13"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tcBorders>
              <w:bottom w:val="single" w:sz="18" w:space="0" w:color="auto"/>
            </w:tcBorders>
            <w:vAlign w:val="center"/>
          </w:tcPr>
          <w:p w14:paraId="23A358F7" w14:textId="09F39938" w:rsidR="003E0E13" w:rsidRPr="00385586" w:rsidRDefault="003E0E13"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3E0E13">
              <w:rPr>
                <w:sz w:val="19"/>
                <w:szCs w:val="19"/>
              </w:rPr>
              <w:t>Track annual waste generation and diversion rates, and put in place triggers for investigation of opportunities. Typically early intervention would be internal review, followed by an audit if underperformance is sustained.</w:t>
            </w:r>
          </w:p>
        </w:tc>
        <w:tc>
          <w:tcPr>
            <w:tcW w:w="4552" w:type="dxa"/>
            <w:tcBorders>
              <w:bottom w:val="single" w:sz="18" w:space="0" w:color="auto"/>
            </w:tcBorders>
            <w:vAlign w:val="center"/>
          </w:tcPr>
          <w:p w14:paraId="4C98B20E" w14:textId="1EE0CE92" w:rsidR="003E0E13" w:rsidRPr="00385586" w:rsidRDefault="003E0E13"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3E0E13">
              <w:rPr>
                <w:sz w:val="19"/>
                <w:szCs w:val="19"/>
              </w:rPr>
              <w:t>Review waste management figures for Parkes, Hume Repository and Annexe. Investigate excessive waste disposal where appropriate.</w:t>
            </w:r>
          </w:p>
        </w:tc>
        <w:tc>
          <w:tcPr>
            <w:tcW w:w="2713" w:type="dxa"/>
            <w:tcBorders>
              <w:bottom w:val="single" w:sz="18" w:space="0" w:color="auto"/>
            </w:tcBorders>
            <w:vAlign w:val="center"/>
          </w:tcPr>
          <w:p w14:paraId="18F39104" w14:textId="656EC83A" w:rsidR="003E0E13" w:rsidRPr="006B1365" w:rsidRDefault="003E0E13"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3E0E13">
              <w:rPr>
                <w:sz w:val="19"/>
                <w:szCs w:val="19"/>
              </w:rPr>
              <w:t>Director FaS</w:t>
            </w:r>
          </w:p>
        </w:tc>
        <w:tc>
          <w:tcPr>
            <w:tcW w:w="1243" w:type="dxa"/>
            <w:tcBorders>
              <w:bottom w:val="single" w:sz="18" w:space="0" w:color="auto"/>
            </w:tcBorders>
            <w:vAlign w:val="center"/>
          </w:tcPr>
          <w:p w14:paraId="530EF655" w14:textId="4AC246FF" w:rsidR="003E0E13" w:rsidRPr="00385586" w:rsidRDefault="003E0E13"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A170A9">
              <w:rPr>
                <w:sz w:val="19"/>
                <w:szCs w:val="19"/>
              </w:rPr>
              <w:t>202</w:t>
            </w:r>
            <w:r>
              <w:rPr>
                <w:sz w:val="19"/>
                <w:szCs w:val="19"/>
              </w:rPr>
              <w:t>5</w:t>
            </w:r>
          </w:p>
        </w:tc>
        <w:tc>
          <w:tcPr>
            <w:tcW w:w="846" w:type="dxa"/>
            <w:tcBorders>
              <w:bottom w:val="single" w:sz="18" w:space="0" w:color="auto"/>
            </w:tcBorders>
            <w:vAlign w:val="center"/>
          </w:tcPr>
          <w:p w14:paraId="000CF758" w14:textId="77777777" w:rsidR="003E0E13" w:rsidRPr="00385586" w:rsidRDefault="003E0E13"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tcBorders>
              <w:bottom w:val="single" w:sz="18" w:space="0" w:color="auto"/>
            </w:tcBorders>
            <w:vAlign w:val="center"/>
          </w:tcPr>
          <w:p w14:paraId="0C79A3FE" w14:textId="2530D356" w:rsidR="003E0E13" w:rsidRPr="00465669" w:rsidRDefault="003E0E13"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E60413" w:rsidRPr="00385586" w14:paraId="5843E351"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val="restart"/>
            <w:tcBorders>
              <w:top w:val="single" w:sz="18" w:space="0" w:color="auto"/>
              <w:bottom w:val="single" w:sz="18" w:space="0" w:color="auto"/>
            </w:tcBorders>
            <w:shd w:val="clear" w:color="auto" w:fill="EBF0DE"/>
            <w:vAlign w:val="center"/>
          </w:tcPr>
          <w:p w14:paraId="5969C616" w14:textId="56262187" w:rsidR="00E60413" w:rsidRPr="00E60413" w:rsidRDefault="00E60413" w:rsidP="00F9625D">
            <w:pPr>
              <w:pStyle w:val="BodyText"/>
              <w:jc w:val="center"/>
              <w:rPr>
                <w:bCs/>
                <w:sz w:val="19"/>
                <w:szCs w:val="19"/>
              </w:rPr>
            </w:pPr>
            <w:r w:rsidRPr="00E60413">
              <w:rPr>
                <w:bCs/>
                <w:color w:val="auto"/>
                <w:sz w:val="19"/>
                <w:szCs w:val="19"/>
              </w:rPr>
              <w:lastRenderedPageBreak/>
              <w:t>Embodied Energy – Capital Works</w:t>
            </w:r>
          </w:p>
        </w:tc>
        <w:tc>
          <w:tcPr>
            <w:tcW w:w="2190" w:type="dxa"/>
            <w:vMerge w:val="restart"/>
            <w:tcBorders>
              <w:top w:val="single" w:sz="18" w:space="0" w:color="auto"/>
              <w:bottom w:val="single" w:sz="18" w:space="0" w:color="auto"/>
            </w:tcBorders>
            <w:shd w:val="clear" w:color="auto" w:fill="EBF0DE"/>
            <w:vAlign w:val="center"/>
          </w:tcPr>
          <w:p w14:paraId="36D48378" w14:textId="77777777" w:rsidR="00E60413" w:rsidRPr="00E60413" w:rsidRDefault="00E60413" w:rsidP="00E60413">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E60413">
              <w:rPr>
                <w:sz w:val="19"/>
                <w:szCs w:val="19"/>
              </w:rPr>
              <w:t>Reduce emissions embodied</w:t>
            </w:r>
          </w:p>
          <w:p w14:paraId="49E11614" w14:textId="11C46ED5" w:rsidR="00E60413" w:rsidRPr="00385586" w:rsidRDefault="00E60413" w:rsidP="00E60413">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E60413">
              <w:rPr>
                <w:sz w:val="19"/>
                <w:szCs w:val="19"/>
              </w:rPr>
              <w:t>in the products and materials supplied through the capital works program.</w:t>
            </w:r>
          </w:p>
        </w:tc>
        <w:tc>
          <w:tcPr>
            <w:tcW w:w="3239" w:type="dxa"/>
            <w:vMerge w:val="restart"/>
            <w:tcBorders>
              <w:top w:val="single" w:sz="18" w:space="0" w:color="auto"/>
              <w:bottom w:val="single" w:sz="18" w:space="0" w:color="auto"/>
            </w:tcBorders>
            <w:shd w:val="clear" w:color="auto" w:fill="EBF0DE"/>
            <w:vAlign w:val="center"/>
          </w:tcPr>
          <w:p w14:paraId="5B18E02B" w14:textId="5B9FE4CF" w:rsidR="00E60413" w:rsidRPr="00385586" w:rsidRDefault="00E60413"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E60413">
              <w:rPr>
                <w:sz w:val="19"/>
                <w:szCs w:val="19"/>
              </w:rPr>
              <w:t>Develop and improve material purchasing processes over time.</w:t>
            </w:r>
          </w:p>
        </w:tc>
        <w:tc>
          <w:tcPr>
            <w:tcW w:w="4687" w:type="dxa"/>
            <w:tcBorders>
              <w:top w:val="single" w:sz="18" w:space="0" w:color="auto"/>
            </w:tcBorders>
            <w:shd w:val="clear" w:color="auto" w:fill="EBF0DE"/>
            <w:vAlign w:val="center"/>
          </w:tcPr>
          <w:p w14:paraId="645CC8D5" w14:textId="09C2BCD4" w:rsidR="00E60413" w:rsidRPr="00385586" w:rsidRDefault="00E60413" w:rsidP="00E60413">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E60413">
              <w:rPr>
                <w:sz w:val="19"/>
                <w:szCs w:val="19"/>
              </w:rPr>
              <w:t>Identify products or services that have similar emissions profiles or environmental impact profiles, and categorise into groups (on the basis that prescriptive 'minimum environmental requirements' can be written that apply to all products and services in a group).</w:t>
            </w:r>
          </w:p>
        </w:tc>
        <w:tc>
          <w:tcPr>
            <w:tcW w:w="4552" w:type="dxa"/>
            <w:tcBorders>
              <w:top w:val="single" w:sz="18" w:space="0" w:color="auto"/>
            </w:tcBorders>
            <w:shd w:val="clear" w:color="auto" w:fill="EBF0DE"/>
            <w:vAlign w:val="center"/>
          </w:tcPr>
          <w:p w14:paraId="56916CD8" w14:textId="1034670F" w:rsidR="00E60413" w:rsidRPr="00385586" w:rsidRDefault="00E60413"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E60413">
              <w:rPr>
                <w:sz w:val="19"/>
                <w:szCs w:val="19"/>
              </w:rPr>
              <w:t>Review and categorise.</w:t>
            </w:r>
          </w:p>
        </w:tc>
        <w:tc>
          <w:tcPr>
            <w:tcW w:w="2713" w:type="dxa"/>
            <w:tcBorders>
              <w:top w:val="single" w:sz="18" w:space="0" w:color="auto"/>
            </w:tcBorders>
            <w:shd w:val="clear" w:color="auto" w:fill="EBF0DE"/>
            <w:vAlign w:val="center"/>
          </w:tcPr>
          <w:p w14:paraId="24096FAA" w14:textId="5F8A8FAB" w:rsidR="00E60413" w:rsidRPr="006B1365" w:rsidRDefault="00E60413" w:rsidP="00E60413">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E60413">
              <w:rPr>
                <w:sz w:val="19"/>
                <w:szCs w:val="19"/>
              </w:rPr>
              <w:t>Director Capital Works</w:t>
            </w:r>
          </w:p>
        </w:tc>
        <w:tc>
          <w:tcPr>
            <w:tcW w:w="1243" w:type="dxa"/>
            <w:tcBorders>
              <w:top w:val="single" w:sz="18" w:space="0" w:color="auto"/>
            </w:tcBorders>
            <w:shd w:val="clear" w:color="auto" w:fill="EBF0DE"/>
            <w:vAlign w:val="center"/>
          </w:tcPr>
          <w:p w14:paraId="190D9464" w14:textId="3E9ECE58" w:rsidR="00E60413" w:rsidRPr="00385586" w:rsidRDefault="00E60413"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A170A9">
              <w:rPr>
                <w:sz w:val="19"/>
                <w:szCs w:val="19"/>
              </w:rPr>
              <w:t>202</w:t>
            </w:r>
            <w:r>
              <w:rPr>
                <w:sz w:val="19"/>
                <w:szCs w:val="19"/>
              </w:rPr>
              <w:t>5</w:t>
            </w:r>
          </w:p>
        </w:tc>
        <w:tc>
          <w:tcPr>
            <w:tcW w:w="846" w:type="dxa"/>
            <w:tcBorders>
              <w:top w:val="single" w:sz="18" w:space="0" w:color="auto"/>
            </w:tcBorders>
            <w:vAlign w:val="center"/>
          </w:tcPr>
          <w:p w14:paraId="39028CAE" w14:textId="77777777" w:rsidR="00E60413" w:rsidRPr="00385586" w:rsidRDefault="00E60413"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tcBorders>
              <w:top w:val="single" w:sz="18" w:space="0" w:color="auto"/>
            </w:tcBorders>
            <w:vAlign w:val="center"/>
          </w:tcPr>
          <w:p w14:paraId="31DBCC93" w14:textId="64593010" w:rsidR="00E60413" w:rsidRPr="00465669" w:rsidRDefault="00E60413"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E60413" w:rsidRPr="00385586" w14:paraId="2ECD24C1"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EBF0DE"/>
            <w:vAlign w:val="center"/>
          </w:tcPr>
          <w:p w14:paraId="514CB876" w14:textId="77777777" w:rsidR="00E60413" w:rsidRPr="00CE65AA" w:rsidRDefault="00E60413" w:rsidP="00F9625D">
            <w:pPr>
              <w:pStyle w:val="BodyText"/>
              <w:jc w:val="center"/>
              <w:rPr>
                <w:b w:val="0"/>
                <w:sz w:val="19"/>
                <w:szCs w:val="19"/>
              </w:rPr>
            </w:pPr>
          </w:p>
        </w:tc>
        <w:tc>
          <w:tcPr>
            <w:tcW w:w="2190" w:type="dxa"/>
            <w:vMerge/>
            <w:tcBorders>
              <w:bottom w:val="single" w:sz="18" w:space="0" w:color="auto"/>
            </w:tcBorders>
            <w:shd w:val="clear" w:color="auto" w:fill="EBF0DE"/>
            <w:vAlign w:val="center"/>
          </w:tcPr>
          <w:p w14:paraId="074D78FD" w14:textId="77777777" w:rsidR="00E60413" w:rsidRPr="00385586" w:rsidRDefault="00E60413"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tcBorders>
              <w:bottom w:val="single" w:sz="18" w:space="0" w:color="auto"/>
            </w:tcBorders>
            <w:shd w:val="clear" w:color="auto" w:fill="EBF0DE"/>
            <w:vAlign w:val="center"/>
          </w:tcPr>
          <w:p w14:paraId="42272786" w14:textId="77777777" w:rsidR="00E60413" w:rsidRPr="00385586" w:rsidRDefault="00E60413"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tcBorders>
              <w:bottom w:val="single" w:sz="18" w:space="0" w:color="auto"/>
            </w:tcBorders>
            <w:shd w:val="clear" w:color="auto" w:fill="EBF0DE"/>
            <w:vAlign w:val="center"/>
          </w:tcPr>
          <w:p w14:paraId="7324208F" w14:textId="33FA3FEE" w:rsidR="00E60413" w:rsidRPr="00385586" w:rsidRDefault="00E60413"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E60413">
              <w:rPr>
                <w:sz w:val="19"/>
                <w:szCs w:val="19"/>
              </w:rPr>
              <w:t>Develop technical specifications for each major type of project delivered as capital works or other major building works programs, outlining requirements to achieve.</w:t>
            </w:r>
          </w:p>
        </w:tc>
        <w:tc>
          <w:tcPr>
            <w:tcW w:w="4552" w:type="dxa"/>
            <w:tcBorders>
              <w:bottom w:val="single" w:sz="18" w:space="0" w:color="auto"/>
            </w:tcBorders>
            <w:shd w:val="clear" w:color="auto" w:fill="EBF0DE"/>
            <w:vAlign w:val="center"/>
          </w:tcPr>
          <w:p w14:paraId="4C0208D5" w14:textId="167694EA" w:rsidR="00E60413" w:rsidRPr="00385586" w:rsidRDefault="00E60413"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E60413">
              <w:rPr>
                <w:sz w:val="19"/>
                <w:szCs w:val="19"/>
              </w:rPr>
              <w:t>Progress.</w:t>
            </w:r>
          </w:p>
        </w:tc>
        <w:tc>
          <w:tcPr>
            <w:tcW w:w="2713" w:type="dxa"/>
            <w:tcBorders>
              <w:bottom w:val="single" w:sz="18" w:space="0" w:color="auto"/>
            </w:tcBorders>
            <w:shd w:val="clear" w:color="auto" w:fill="EBF0DE"/>
            <w:vAlign w:val="center"/>
          </w:tcPr>
          <w:p w14:paraId="0519A907" w14:textId="3F390672" w:rsidR="00E60413" w:rsidRPr="006B1365" w:rsidRDefault="00E60413" w:rsidP="00E60413">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E60413">
              <w:rPr>
                <w:sz w:val="19"/>
                <w:szCs w:val="19"/>
              </w:rPr>
              <w:t>Director Capital Works</w:t>
            </w:r>
          </w:p>
        </w:tc>
        <w:tc>
          <w:tcPr>
            <w:tcW w:w="1243" w:type="dxa"/>
            <w:tcBorders>
              <w:bottom w:val="single" w:sz="18" w:space="0" w:color="auto"/>
            </w:tcBorders>
            <w:shd w:val="clear" w:color="auto" w:fill="EBF0DE"/>
            <w:vAlign w:val="center"/>
          </w:tcPr>
          <w:p w14:paraId="44761642" w14:textId="3D0EDFD8" w:rsidR="00E60413" w:rsidRPr="00385586" w:rsidRDefault="00E60413"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E60413">
              <w:rPr>
                <w:sz w:val="19"/>
                <w:szCs w:val="19"/>
              </w:rPr>
              <w:t>2025 onwards</w:t>
            </w:r>
          </w:p>
        </w:tc>
        <w:tc>
          <w:tcPr>
            <w:tcW w:w="846" w:type="dxa"/>
            <w:tcBorders>
              <w:bottom w:val="single" w:sz="18" w:space="0" w:color="auto"/>
            </w:tcBorders>
            <w:vAlign w:val="center"/>
          </w:tcPr>
          <w:p w14:paraId="0140BBF8" w14:textId="77777777" w:rsidR="00E60413" w:rsidRPr="00385586" w:rsidRDefault="00E60413"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tcBorders>
              <w:bottom w:val="single" w:sz="18" w:space="0" w:color="auto"/>
            </w:tcBorders>
            <w:vAlign w:val="center"/>
          </w:tcPr>
          <w:p w14:paraId="2B77D257" w14:textId="05A0C92E" w:rsidR="00E60413" w:rsidRPr="00465669" w:rsidRDefault="00E60413"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7A20D6" w:rsidRPr="00385586" w14:paraId="415A7E97"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val="restart"/>
            <w:tcBorders>
              <w:top w:val="single" w:sz="18" w:space="0" w:color="auto"/>
            </w:tcBorders>
            <w:shd w:val="clear" w:color="auto" w:fill="auto"/>
            <w:vAlign w:val="center"/>
          </w:tcPr>
          <w:p w14:paraId="272D3A6B" w14:textId="10CB40A3" w:rsidR="007A20D6" w:rsidRPr="007A20D6" w:rsidRDefault="007A20D6" w:rsidP="00F9625D">
            <w:pPr>
              <w:pStyle w:val="BodyText"/>
              <w:jc w:val="center"/>
              <w:rPr>
                <w:bCs/>
                <w:sz w:val="19"/>
                <w:szCs w:val="19"/>
              </w:rPr>
            </w:pPr>
            <w:r w:rsidRPr="00A315CE">
              <w:rPr>
                <w:bCs/>
                <w:color w:val="auto"/>
                <w:sz w:val="19"/>
                <w:szCs w:val="19"/>
              </w:rPr>
              <w:t xml:space="preserve">NLA Business Operation </w:t>
            </w:r>
            <w:r w:rsidRPr="007A20D6">
              <w:rPr>
                <w:bCs/>
                <w:sz w:val="19"/>
                <w:szCs w:val="19"/>
              </w:rPr>
              <w:t>areas</w:t>
            </w:r>
          </w:p>
        </w:tc>
        <w:tc>
          <w:tcPr>
            <w:tcW w:w="2190" w:type="dxa"/>
            <w:vMerge w:val="restart"/>
            <w:tcBorders>
              <w:top w:val="single" w:sz="18" w:space="0" w:color="auto"/>
            </w:tcBorders>
            <w:vAlign w:val="center"/>
          </w:tcPr>
          <w:p w14:paraId="0D26DC5D" w14:textId="05CC656A"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Reduce usage of non- environmental materials</w:t>
            </w:r>
          </w:p>
        </w:tc>
        <w:tc>
          <w:tcPr>
            <w:tcW w:w="3239" w:type="dxa"/>
            <w:vMerge w:val="restart"/>
            <w:tcBorders>
              <w:top w:val="single" w:sz="18" w:space="0" w:color="auto"/>
            </w:tcBorders>
            <w:vAlign w:val="center"/>
          </w:tcPr>
          <w:p w14:paraId="26E085D2" w14:textId="5CD874A7"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Phase out use of non-environmental materials in collections</w:t>
            </w:r>
          </w:p>
        </w:tc>
        <w:tc>
          <w:tcPr>
            <w:tcW w:w="4687" w:type="dxa"/>
            <w:tcBorders>
              <w:top w:val="single" w:sz="18" w:space="0" w:color="auto"/>
            </w:tcBorders>
            <w:vAlign w:val="center"/>
          </w:tcPr>
          <w:p w14:paraId="0E7A9F4F" w14:textId="3A0A1026" w:rsidR="007A20D6" w:rsidRPr="00385586" w:rsidRDefault="007A20D6" w:rsidP="007A20D6">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Carry out re-housing and re-packaging audit</w:t>
            </w:r>
          </w:p>
        </w:tc>
        <w:tc>
          <w:tcPr>
            <w:tcW w:w="4552" w:type="dxa"/>
            <w:tcBorders>
              <w:top w:val="single" w:sz="18" w:space="0" w:color="auto"/>
            </w:tcBorders>
            <w:vAlign w:val="center"/>
          </w:tcPr>
          <w:p w14:paraId="113E6142" w14:textId="76795FD6"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Project plan</w:t>
            </w:r>
            <w:r>
              <w:rPr>
                <w:sz w:val="19"/>
                <w:szCs w:val="19"/>
              </w:rPr>
              <w:t xml:space="preserve"> </w:t>
            </w:r>
            <w:r w:rsidRPr="007A20D6">
              <w:rPr>
                <w:sz w:val="19"/>
                <w:szCs w:val="19"/>
              </w:rPr>
              <w:t>approved</w:t>
            </w:r>
          </w:p>
        </w:tc>
        <w:tc>
          <w:tcPr>
            <w:tcW w:w="2713" w:type="dxa"/>
            <w:tcBorders>
              <w:top w:val="single" w:sz="18" w:space="0" w:color="auto"/>
            </w:tcBorders>
            <w:vAlign w:val="center"/>
          </w:tcPr>
          <w:p w14:paraId="2125E65D" w14:textId="36A7518A" w:rsidR="007A20D6" w:rsidRPr="006B1365"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Director Collection Care</w:t>
            </w:r>
          </w:p>
        </w:tc>
        <w:tc>
          <w:tcPr>
            <w:tcW w:w="1243" w:type="dxa"/>
            <w:tcBorders>
              <w:top w:val="single" w:sz="18" w:space="0" w:color="auto"/>
            </w:tcBorders>
            <w:vAlign w:val="center"/>
          </w:tcPr>
          <w:p w14:paraId="460338E7" w14:textId="2F96D171" w:rsidR="007A20D6" w:rsidRPr="00385586" w:rsidRDefault="007A20D6"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2024</w:t>
            </w:r>
            <w:r>
              <w:rPr>
                <w:sz w:val="19"/>
                <w:szCs w:val="19"/>
              </w:rPr>
              <w:t>–</w:t>
            </w:r>
            <w:r w:rsidRPr="007A20D6">
              <w:rPr>
                <w:sz w:val="19"/>
                <w:szCs w:val="19"/>
              </w:rPr>
              <w:t>25</w:t>
            </w:r>
          </w:p>
        </w:tc>
        <w:tc>
          <w:tcPr>
            <w:tcW w:w="846" w:type="dxa"/>
            <w:tcBorders>
              <w:top w:val="single" w:sz="18" w:space="0" w:color="auto"/>
            </w:tcBorders>
            <w:shd w:val="clear" w:color="auto" w:fill="92D050"/>
            <w:vAlign w:val="center"/>
          </w:tcPr>
          <w:p w14:paraId="04AADBD3" w14:textId="77777777"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tcBorders>
              <w:top w:val="single" w:sz="18" w:space="0" w:color="auto"/>
            </w:tcBorders>
            <w:vAlign w:val="center"/>
          </w:tcPr>
          <w:p w14:paraId="29BFE254" w14:textId="337D73A1" w:rsidR="007A20D6" w:rsidRPr="00465669" w:rsidRDefault="007A20D6"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Started - being drafted</w:t>
            </w:r>
          </w:p>
        </w:tc>
      </w:tr>
      <w:tr w:rsidR="007A20D6" w:rsidRPr="00385586" w14:paraId="17AB84BA"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1C9690ED" w14:textId="77777777" w:rsidR="007A20D6" w:rsidRPr="00CE65AA" w:rsidRDefault="007A20D6" w:rsidP="00F9625D">
            <w:pPr>
              <w:pStyle w:val="BodyText"/>
              <w:jc w:val="center"/>
              <w:rPr>
                <w:b w:val="0"/>
                <w:sz w:val="19"/>
                <w:szCs w:val="19"/>
              </w:rPr>
            </w:pPr>
          </w:p>
        </w:tc>
        <w:tc>
          <w:tcPr>
            <w:tcW w:w="2190" w:type="dxa"/>
            <w:vMerge/>
            <w:vAlign w:val="center"/>
          </w:tcPr>
          <w:p w14:paraId="574285C6" w14:textId="77777777"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2E12E72E" w14:textId="77777777"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263B98EB" w14:textId="476CF9D1"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7A20D6">
              <w:rPr>
                <w:sz w:val="19"/>
                <w:szCs w:val="19"/>
              </w:rPr>
              <w:t>Implement recommendations from audit</w:t>
            </w:r>
          </w:p>
        </w:tc>
        <w:tc>
          <w:tcPr>
            <w:tcW w:w="4552" w:type="dxa"/>
            <w:vAlign w:val="center"/>
          </w:tcPr>
          <w:p w14:paraId="5766349B" w14:textId="5FAAF953"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7A20D6">
              <w:rPr>
                <w:sz w:val="19"/>
                <w:szCs w:val="19"/>
              </w:rPr>
              <w:t>As appropriate</w:t>
            </w:r>
          </w:p>
        </w:tc>
        <w:tc>
          <w:tcPr>
            <w:tcW w:w="2713" w:type="dxa"/>
            <w:vAlign w:val="center"/>
          </w:tcPr>
          <w:p w14:paraId="06FCF1DC" w14:textId="2B323511" w:rsidR="007A20D6" w:rsidRPr="006B1365"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7A20D6">
              <w:rPr>
                <w:sz w:val="19"/>
                <w:szCs w:val="19"/>
              </w:rPr>
              <w:t>Director Collection Care</w:t>
            </w:r>
          </w:p>
        </w:tc>
        <w:tc>
          <w:tcPr>
            <w:tcW w:w="1243" w:type="dxa"/>
            <w:vAlign w:val="center"/>
          </w:tcPr>
          <w:p w14:paraId="30D72657" w14:textId="4F9ECE92" w:rsidR="007A20D6" w:rsidRPr="00385586" w:rsidRDefault="007A20D6"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7A20D6">
              <w:rPr>
                <w:sz w:val="19"/>
                <w:szCs w:val="19"/>
              </w:rPr>
              <w:t>2026</w:t>
            </w:r>
            <w:r>
              <w:rPr>
                <w:sz w:val="19"/>
                <w:szCs w:val="19"/>
              </w:rPr>
              <w:t>–</w:t>
            </w:r>
            <w:r w:rsidRPr="007A20D6">
              <w:rPr>
                <w:sz w:val="19"/>
                <w:szCs w:val="19"/>
              </w:rPr>
              <w:t>2030</w:t>
            </w:r>
          </w:p>
        </w:tc>
        <w:tc>
          <w:tcPr>
            <w:tcW w:w="846" w:type="dxa"/>
            <w:vAlign w:val="center"/>
          </w:tcPr>
          <w:p w14:paraId="48E6B1E5" w14:textId="77777777"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5543734F" w14:textId="5E47B91D" w:rsidR="007A20D6" w:rsidRPr="00465669" w:rsidRDefault="007A20D6"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7A20D6" w:rsidRPr="00385586" w14:paraId="16DC5D13"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75CAE1DA" w14:textId="77777777" w:rsidR="007A20D6" w:rsidRPr="00CE65AA" w:rsidRDefault="007A20D6" w:rsidP="00F9625D">
            <w:pPr>
              <w:pStyle w:val="BodyText"/>
              <w:jc w:val="center"/>
              <w:rPr>
                <w:b w:val="0"/>
                <w:sz w:val="19"/>
                <w:szCs w:val="19"/>
              </w:rPr>
            </w:pPr>
          </w:p>
        </w:tc>
        <w:tc>
          <w:tcPr>
            <w:tcW w:w="2190" w:type="dxa"/>
            <w:vMerge w:val="restart"/>
            <w:vAlign w:val="center"/>
          </w:tcPr>
          <w:p w14:paraId="03476255" w14:textId="782B2FC9"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Review financial investments against Scope 3 requirements</w:t>
            </w:r>
          </w:p>
        </w:tc>
        <w:tc>
          <w:tcPr>
            <w:tcW w:w="3239" w:type="dxa"/>
            <w:vMerge w:val="restart"/>
            <w:vAlign w:val="center"/>
          </w:tcPr>
          <w:p w14:paraId="64940D5A" w14:textId="0B478815"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Ensure investments meet Scope 3 requirements</w:t>
            </w:r>
          </w:p>
        </w:tc>
        <w:tc>
          <w:tcPr>
            <w:tcW w:w="4687" w:type="dxa"/>
            <w:vAlign w:val="center"/>
          </w:tcPr>
          <w:p w14:paraId="1ED11190" w14:textId="4D68F9DA"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Establish the Scope 3 requirements in relation to investments.</w:t>
            </w:r>
          </w:p>
        </w:tc>
        <w:tc>
          <w:tcPr>
            <w:tcW w:w="4552" w:type="dxa"/>
            <w:vAlign w:val="center"/>
          </w:tcPr>
          <w:p w14:paraId="559B7FF4" w14:textId="153799A9"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Identify Scope 3 requirements in relation to investments. Recommend appropriate changes to the Executive and Council</w:t>
            </w:r>
          </w:p>
        </w:tc>
        <w:tc>
          <w:tcPr>
            <w:tcW w:w="2713" w:type="dxa"/>
            <w:vAlign w:val="center"/>
          </w:tcPr>
          <w:p w14:paraId="498887C9" w14:textId="46366B86" w:rsidR="007A20D6" w:rsidRPr="006B1365"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CFO</w:t>
            </w:r>
          </w:p>
        </w:tc>
        <w:tc>
          <w:tcPr>
            <w:tcW w:w="1243" w:type="dxa"/>
            <w:vAlign w:val="center"/>
          </w:tcPr>
          <w:p w14:paraId="15CE0330" w14:textId="682C2FDE" w:rsidR="007A20D6" w:rsidRPr="00385586" w:rsidRDefault="007A20D6"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2024</w:t>
            </w:r>
          </w:p>
        </w:tc>
        <w:tc>
          <w:tcPr>
            <w:tcW w:w="846" w:type="dxa"/>
            <w:vAlign w:val="center"/>
          </w:tcPr>
          <w:p w14:paraId="1B5D01C3" w14:textId="77777777"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5A194797" w14:textId="2ED753DD" w:rsidR="007A20D6" w:rsidRPr="00465669" w:rsidRDefault="007A20D6"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7A20D6" w:rsidRPr="00385586" w14:paraId="251C36A2"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42B0C5F8" w14:textId="77777777" w:rsidR="007A20D6" w:rsidRPr="00CE65AA" w:rsidRDefault="007A20D6" w:rsidP="00F9625D">
            <w:pPr>
              <w:pStyle w:val="BodyText"/>
              <w:jc w:val="center"/>
              <w:rPr>
                <w:b w:val="0"/>
                <w:sz w:val="19"/>
                <w:szCs w:val="19"/>
              </w:rPr>
            </w:pPr>
          </w:p>
        </w:tc>
        <w:tc>
          <w:tcPr>
            <w:tcW w:w="2190" w:type="dxa"/>
            <w:vMerge/>
            <w:vAlign w:val="center"/>
          </w:tcPr>
          <w:p w14:paraId="12A78A99" w14:textId="77777777"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vAlign w:val="center"/>
          </w:tcPr>
          <w:p w14:paraId="407CB858" w14:textId="77777777"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vAlign w:val="center"/>
          </w:tcPr>
          <w:p w14:paraId="0BB8DA9E" w14:textId="423D902A"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7A20D6">
              <w:rPr>
                <w:sz w:val="19"/>
                <w:szCs w:val="19"/>
              </w:rPr>
              <w:t>Monitor changes to Scope 3 requirements and implement as appropriate</w:t>
            </w:r>
          </w:p>
        </w:tc>
        <w:tc>
          <w:tcPr>
            <w:tcW w:w="4552" w:type="dxa"/>
            <w:vAlign w:val="center"/>
          </w:tcPr>
          <w:p w14:paraId="4DA7A049" w14:textId="2614F0D3"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7A20D6">
              <w:rPr>
                <w:sz w:val="19"/>
                <w:szCs w:val="19"/>
              </w:rPr>
              <w:t>Implement changes to investments as required</w:t>
            </w:r>
          </w:p>
        </w:tc>
        <w:tc>
          <w:tcPr>
            <w:tcW w:w="2713" w:type="dxa"/>
            <w:vAlign w:val="center"/>
          </w:tcPr>
          <w:p w14:paraId="32BCF5E6" w14:textId="45E655D0" w:rsidR="007A20D6" w:rsidRPr="006B1365"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7A20D6">
              <w:rPr>
                <w:sz w:val="19"/>
                <w:szCs w:val="19"/>
              </w:rPr>
              <w:t>CFO</w:t>
            </w:r>
          </w:p>
        </w:tc>
        <w:tc>
          <w:tcPr>
            <w:tcW w:w="1243" w:type="dxa"/>
            <w:vAlign w:val="center"/>
          </w:tcPr>
          <w:p w14:paraId="1632492E" w14:textId="53301E1A" w:rsidR="007A20D6" w:rsidRPr="00385586" w:rsidRDefault="007A20D6"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7A20D6">
              <w:rPr>
                <w:sz w:val="19"/>
                <w:szCs w:val="19"/>
              </w:rPr>
              <w:t>2025</w:t>
            </w:r>
            <w:r>
              <w:rPr>
                <w:sz w:val="19"/>
                <w:szCs w:val="19"/>
              </w:rPr>
              <w:t>–</w:t>
            </w:r>
            <w:r w:rsidRPr="007A20D6">
              <w:rPr>
                <w:sz w:val="19"/>
                <w:szCs w:val="19"/>
              </w:rPr>
              <w:t>2030</w:t>
            </w:r>
          </w:p>
        </w:tc>
        <w:tc>
          <w:tcPr>
            <w:tcW w:w="846" w:type="dxa"/>
            <w:vAlign w:val="center"/>
          </w:tcPr>
          <w:p w14:paraId="222E2E46" w14:textId="77777777"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vAlign w:val="center"/>
          </w:tcPr>
          <w:p w14:paraId="60B1EE9F" w14:textId="7EDEE0C0" w:rsidR="007A20D6" w:rsidRPr="00465669" w:rsidRDefault="007A20D6"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r w:rsidR="007A20D6" w:rsidRPr="00385586" w14:paraId="1D9102DE" w14:textId="77777777" w:rsidTr="00E5560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shd w:val="clear" w:color="auto" w:fill="auto"/>
            <w:vAlign w:val="center"/>
          </w:tcPr>
          <w:p w14:paraId="3856D5A8" w14:textId="77777777" w:rsidR="007A20D6" w:rsidRPr="00CE65AA" w:rsidRDefault="007A20D6" w:rsidP="00F9625D">
            <w:pPr>
              <w:pStyle w:val="BodyText"/>
              <w:jc w:val="center"/>
              <w:rPr>
                <w:b w:val="0"/>
                <w:sz w:val="19"/>
                <w:szCs w:val="19"/>
              </w:rPr>
            </w:pPr>
          </w:p>
        </w:tc>
        <w:tc>
          <w:tcPr>
            <w:tcW w:w="2190" w:type="dxa"/>
            <w:vMerge w:val="restart"/>
            <w:vAlign w:val="center"/>
          </w:tcPr>
          <w:p w14:paraId="764F72A8" w14:textId="364D34DD"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People, Culture and Capability</w:t>
            </w:r>
          </w:p>
        </w:tc>
        <w:tc>
          <w:tcPr>
            <w:tcW w:w="3239" w:type="dxa"/>
            <w:vMerge w:val="restart"/>
            <w:shd w:val="clear" w:color="auto" w:fill="F1F1F1"/>
            <w:vAlign w:val="center"/>
          </w:tcPr>
          <w:p w14:paraId="60EE950F" w14:textId="2BE29A31"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Aust Government target: Chief Sustainability Officer role in the organisation, and capability uplift support</w:t>
            </w:r>
          </w:p>
        </w:tc>
        <w:tc>
          <w:tcPr>
            <w:tcW w:w="4687" w:type="dxa"/>
            <w:shd w:val="clear" w:color="auto" w:fill="F1F1F1"/>
            <w:vAlign w:val="center"/>
          </w:tcPr>
          <w:p w14:paraId="3BD94E5F" w14:textId="7FF2CC68"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Entities are encouraged to identify a Chief Sustainability Officer role within their organisation at an appropriate level and delegation to champion the Net Zero in Government Operations Strategy and related initiatives that support climate action in government operations.</w:t>
            </w:r>
          </w:p>
        </w:tc>
        <w:tc>
          <w:tcPr>
            <w:tcW w:w="4552" w:type="dxa"/>
            <w:shd w:val="clear" w:color="auto" w:fill="F1F1F1"/>
            <w:vAlign w:val="center"/>
          </w:tcPr>
          <w:p w14:paraId="1AA057E6" w14:textId="34C3B9AE"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Director FaS as Chief Sustainability Officer, and identified in key Library documents, including the Corporate Plan, Annual Report and this Action Plan.</w:t>
            </w:r>
          </w:p>
        </w:tc>
        <w:tc>
          <w:tcPr>
            <w:tcW w:w="2713" w:type="dxa"/>
            <w:shd w:val="clear" w:color="auto" w:fill="F1F1F1"/>
            <w:vAlign w:val="center"/>
          </w:tcPr>
          <w:p w14:paraId="1458CDAD" w14:textId="65C1504C" w:rsidR="007A20D6" w:rsidRPr="006B1365"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Director FaS</w:t>
            </w:r>
          </w:p>
        </w:tc>
        <w:tc>
          <w:tcPr>
            <w:tcW w:w="1243" w:type="dxa"/>
            <w:shd w:val="clear" w:color="auto" w:fill="F1F1F1"/>
            <w:vAlign w:val="center"/>
          </w:tcPr>
          <w:p w14:paraId="2DD72563" w14:textId="299A040B" w:rsidR="007A20D6" w:rsidRPr="00385586" w:rsidRDefault="007A20D6"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7A20D6">
              <w:rPr>
                <w:sz w:val="19"/>
                <w:szCs w:val="19"/>
              </w:rPr>
              <w:t>2024</w:t>
            </w:r>
          </w:p>
        </w:tc>
        <w:tc>
          <w:tcPr>
            <w:tcW w:w="846" w:type="dxa"/>
            <w:vAlign w:val="center"/>
          </w:tcPr>
          <w:p w14:paraId="31C22201" w14:textId="77777777" w:rsidR="007A20D6" w:rsidRPr="00385586" w:rsidRDefault="007A20D6" w:rsidP="00F9625D">
            <w:pPr>
              <w:pStyle w:val="BodyText"/>
              <w:cnfStyle w:val="000000100000" w:firstRow="0" w:lastRow="0" w:firstColumn="0" w:lastColumn="0" w:oddVBand="0" w:evenVBand="0" w:oddHBand="1" w:evenHBand="0" w:firstRowFirstColumn="0" w:firstRowLastColumn="0" w:lastRowFirstColumn="0" w:lastRowLastColumn="0"/>
              <w:rPr>
                <w:sz w:val="19"/>
                <w:szCs w:val="19"/>
              </w:rPr>
            </w:pPr>
          </w:p>
        </w:tc>
        <w:tc>
          <w:tcPr>
            <w:tcW w:w="1794" w:type="dxa"/>
            <w:vAlign w:val="center"/>
          </w:tcPr>
          <w:p w14:paraId="7F9F4E6F" w14:textId="5AE0A57E" w:rsidR="007A20D6" w:rsidRPr="00465669" w:rsidRDefault="007A20D6" w:rsidP="00F9625D">
            <w:pPr>
              <w:pStyle w:val="BodyText"/>
              <w:jc w:val="center"/>
              <w:cnfStyle w:val="000000100000" w:firstRow="0" w:lastRow="0" w:firstColumn="0" w:lastColumn="0" w:oddVBand="0" w:evenVBand="0" w:oddHBand="1" w:evenHBand="0" w:firstRowFirstColumn="0" w:firstRowLastColumn="0" w:lastRowFirstColumn="0" w:lastRowLastColumn="0"/>
              <w:rPr>
                <w:sz w:val="19"/>
                <w:szCs w:val="19"/>
              </w:rPr>
            </w:pPr>
            <w:r w:rsidRPr="00F93131">
              <w:rPr>
                <w:sz w:val="19"/>
                <w:szCs w:val="19"/>
              </w:rPr>
              <w:t>Not yet started</w:t>
            </w:r>
          </w:p>
        </w:tc>
      </w:tr>
      <w:tr w:rsidR="007A20D6" w:rsidRPr="00385586" w14:paraId="6CA9E289" w14:textId="77777777" w:rsidTr="00E5560E">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36" w:type="dxa"/>
            <w:vMerge/>
            <w:tcBorders>
              <w:bottom w:val="single" w:sz="18" w:space="0" w:color="auto"/>
            </w:tcBorders>
            <w:shd w:val="clear" w:color="auto" w:fill="auto"/>
            <w:vAlign w:val="center"/>
          </w:tcPr>
          <w:p w14:paraId="26C1A5D8" w14:textId="77777777" w:rsidR="007A20D6" w:rsidRPr="00CE65AA" w:rsidRDefault="007A20D6" w:rsidP="00F9625D">
            <w:pPr>
              <w:pStyle w:val="BodyText"/>
              <w:jc w:val="center"/>
              <w:rPr>
                <w:b w:val="0"/>
                <w:sz w:val="19"/>
                <w:szCs w:val="19"/>
              </w:rPr>
            </w:pPr>
          </w:p>
        </w:tc>
        <w:tc>
          <w:tcPr>
            <w:tcW w:w="2190" w:type="dxa"/>
            <w:vMerge/>
            <w:tcBorders>
              <w:bottom w:val="single" w:sz="18" w:space="0" w:color="auto"/>
            </w:tcBorders>
            <w:vAlign w:val="center"/>
          </w:tcPr>
          <w:p w14:paraId="6E04106E" w14:textId="77777777"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3239" w:type="dxa"/>
            <w:vMerge/>
            <w:tcBorders>
              <w:bottom w:val="single" w:sz="18" w:space="0" w:color="auto"/>
            </w:tcBorders>
            <w:shd w:val="clear" w:color="auto" w:fill="F1F1F1"/>
            <w:vAlign w:val="center"/>
          </w:tcPr>
          <w:p w14:paraId="2CF7384F" w14:textId="77777777"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4687" w:type="dxa"/>
            <w:tcBorders>
              <w:bottom w:val="single" w:sz="18" w:space="0" w:color="auto"/>
            </w:tcBorders>
            <w:shd w:val="clear" w:color="auto" w:fill="F1F1F1"/>
            <w:vAlign w:val="center"/>
          </w:tcPr>
          <w:p w14:paraId="2337FB5A" w14:textId="33799CAF"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7A20D6">
              <w:rPr>
                <w:sz w:val="19"/>
                <w:szCs w:val="19"/>
              </w:rPr>
              <w:t>The Department of Finance will support capability uplift across entities, including through advice, guidance, tools, case studies and training programs via the APS Academy. The Climate Action in Government Operations website and GovTeams community will iunclude general information and guidance.</w:t>
            </w:r>
          </w:p>
        </w:tc>
        <w:tc>
          <w:tcPr>
            <w:tcW w:w="4552" w:type="dxa"/>
            <w:tcBorders>
              <w:bottom w:val="single" w:sz="18" w:space="0" w:color="auto"/>
            </w:tcBorders>
            <w:shd w:val="clear" w:color="auto" w:fill="F1F1F1"/>
            <w:vAlign w:val="center"/>
          </w:tcPr>
          <w:p w14:paraId="35B27E91" w14:textId="37E0892B"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7A20D6">
              <w:rPr>
                <w:sz w:val="19"/>
                <w:szCs w:val="19"/>
              </w:rPr>
              <w:t>The Chief Sustainability Officer and other nominated Library staff with environmental responsibilities will participate in the activities and forums offered by Dept of Finance.</w:t>
            </w:r>
          </w:p>
        </w:tc>
        <w:tc>
          <w:tcPr>
            <w:tcW w:w="2713" w:type="dxa"/>
            <w:tcBorders>
              <w:bottom w:val="single" w:sz="18" w:space="0" w:color="auto"/>
            </w:tcBorders>
            <w:shd w:val="clear" w:color="auto" w:fill="F1F1F1"/>
            <w:vAlign w:val="center"/>
          </w:tcPr>
          <w:p w14:paraId="1BAE5679" w14:textId="37F0B5CA" w:rsidR="007A20D6" w:rsidRPr="006B1365"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r w:rsidRPr="007A20D6">
              <w:rPr>
                <w:sz w:val="19"/>
                <w:szCs w:val="19"/>
              </w:rPr>
              <w:t>Chief Sustainability Officer and others as required</w:t>
            </w:r>
          </w:p>
        </w:tc>
        <w:tc>
          <w:tcPr>
            <w:tcW w:w="1243" w:type="dxa"/>
            <w:tcBorders>
              <w:bottom w:val="single" w:sz="18" w:space="0" w:color="auto"/>
            </w:tcBorders>
            <w:shd w:val="clear" w:color="auto" w:fill="F1F1F1"/>
            <w:vAlign w:val="center"/>
          </w:tcPr>
          <w:p w14:paraId="0A38129D" w14:textId="640BB9E1" w:rsidR="007A20D6" w:rsidRPr="00385586" w:rsidRDefault="007A20D6"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7A20D6">
              <w:rPr>
                <w:sz w:val="19"/>
                <w:szCs w:val="19"/>
              </w:rPr>
              <w:t>202</w:t>
            </w:r>
            <w:r>
              <w:rPr>
                <w:sz w:val="19"/>
                <w:szCs w:val="19"/>
              </w:rPr>
              <w:t>4–</w:t>
            </w:r>
            <w:r w:rsidRPr="007A20D6">
              <w:rPr>
                <w:sz w:val="19"/>
                <w:szCs w:val="19"/>
              </w:rPr>
              <w:t>2030</w:t>
            </w:r>
          </w:p>
        </w:tc>
        <w:tc>
          <w:tcPr>
            <w:tcW w:w="846" w:type="dxa"/>
            <w:tcBorders>
              <w:bottom w:val="single" w:sz="18" w:space="0" w:color="auto"/>
            </w:tcBorders>
            <w:vAlign w:val="center"/>
          </w:tcPr>
          <w:p w14:paraId="242EBC6C" w14:textId="77777777" w:rsidR="007A20D6" w:rsidRPr="00385586" w:rsidRDefault="007A20D6" w:rsidP="00F9625D">
            <w:pPr>
              <w:pStyle w:val="BodyText"/>
              <w:cnfStyle w:val="000000010000" w:firstRow="0" w:lastRow="0" w:firstColumn="0" w:lastColumn="0" w:oddVBand="0" w:evenVBand="0" w:oddHBand="0" w:evenHBand="1" w:firstRowFirstColumn="0" w:firstRowLastColumn="0" w:lastRowFirstColumn="0" w:lastRowLastColumn="0"/>
              <w:rPr>
                <w:sz w:val="19"/>
                <w:szCs w:val="19"/>
              </w:rPr>
            </w:pPr>
          </w:p>
        </w:tc>
        <w:tc>
          <w:tcPr>
            <w:tcW w:w="1794" w:type="dxa"/>
            <w:tcBorders>
              <w:bottom w:val="single" w:sz="18" w:space="0" w:color="auto"/>
            </w:tcBorders>
            <w:vAlign w:val="center"/>
          </w:tcPr>
          <w:p w14:paraId="2FFF353B" w14:textId="62A2480B" w:rsidR="007A20D6" w:rsidRPr="00465669" w:rsidRDefault="007A20D6" w:rsidP="00F9625D">
            <w:pPr>
              <w:pStyle w:val="BodyText"/>
              <w:jc w:val="center"/>
              <w:cnfStyle w:val="000000010000" w:firstRow="0" w:lastRow="0" w:firstColumn="0" w:lastColumn="0" w:oddVBand="0" w:evenVBand="0" w:oddHBand="0" w:evenHBand="1" w:firstRowFirstColumn="0" w:firstRowLastColumn="0" w:lastRowFirstColumn="0" w:lastRowLastColumn="0"/>
              <w:rPr>
                <w:sz w:val="19"/>
                <w:szCs w:val="19"/>
              </w:rPr>
            </w:pPr>
            <w:r w:rsidRPr="00F93131">
              <w:rPr>
                <w:sz w:val="19"/>
                <w:szCs w:val="19"/>
              </w:rPr>
              <w:t>Not yet started</w:t>
            </w:r>
          </w:p>
        </w:tc>
      </w:tr>
    </w:tbl>
    <w:p w14:paraId="2F689DFE" w14:textId="77777777" w:rsidR="009C775A" w:rsidRDefault="009C775A" w:rsidP="00385586">
      <w:pPr>
        <w:pStyle w:val="BodyText"/>
        <w:sectPr w:rsidR="009C775A" w:rsidSect="0050573C">
          <w:footerReference w:type="default" r:id="rId22"/>
          <w:pgSz w:w="23808" w:h="16840" w:orient="landscape" w:code="8"/>
          <w:pgMar w:top="1400" w:right="641" w:bottom="278" w:left="357" w:header="567" w:footer="567" w:gutter="0"/>
          <w:cols w:space="454"/>
          <w:docGrid w:linePitch="360"/>
        </w:sectPr>
      </w:pPr>
    </w:p>
    <w:p w14:paraId="4290E77B" w14:textId="77777777" w:rsidR="009C775A" w:rsidRDefault="009C775A" w:rsidP="009C775A">
      <w:pPr>
        <w:pStyle w:val="NoSpacing"/>
        <w:spacing w:after="5500"/>
      </w:pPr>
    </w:p>
    <w:p w14:paraId="3DFB608C" w14:textId="1ED0927F" w:rsidR="009C775A" w:rsidRPr="009C775A" w:rsidRDefault="009C775A" w:rsidP="009C775A">
      <w:pPr>
        <w:pStyle w:val="DisclaimerText"/>
      </w:pPr>
      <w:r w:rsidRPr="009C775A">
        <w:t>National Library of Australia</w:t>
      </w:r>
    </w:p>
    <w:p w14:paraId="6FB3BFC9" w14:textId="77777777" w:rsidR="009C775A" w:rsidRPr="009C775A" w:rsidRDefault="009C775A" w:rsidP="009C775A">
      <w:pPr>
        <w:pStyle w:val="DisclaimerText"/>
      </w:pPr>
      <w:r w:rsidRPr="009C775A">
        <w:t xml:space="preserve">Visit the </w:t>
      </w:r>
      <w:hyperlink r:id="rId23" w:history="1">
        <w:r w:rsidRPr="009C775A">
          <w:rPr>
            <w:rStyle w:val="Hyperlink"/>
            <w:color w:val="auto"/>
            <w:u w:val="none"/>
          </w:rPr>
          <w:t>National Library of Australia website</w:t>
        </w:r>
      </w:hyperlink>
    </w:p>
    <w:p w14:paraId="5DD1758F" w14:textId="0A84D966" w:rsidR="009C775A" w:rsidRPr="009C775A" w:rsidRDefault="009C775A" w:rsidP="009C775A">
      <w:pPr>
        <w:pStyle w:val="DisclaimerText"/>
      </w:pPr>
      <w:r w:rsidRPr="009C775A">
        <w:t xml:space="preserve">© Commonwealth of Australia </w:t>
      </w:r>
      <w:r w:rsidRPr="009C775A">
        <w:fldChar w:fldCharType="begin"/>
      </w:r>
      <w:r w:rsidRPr="009C775A">
        <w:instrText xml:space="preserve"> DATE  \@ "yyyy"  \* MERGEFORMAT </w:instrText>
      </w:r>
      <w:r w:rsidRPr="009C775A">
        <w:fldChar w:fldCharType="separate"/>
      </w:r>
      <w:r w:rsidR="0050573C">
        <w:rPr>
          <w:noProof/>
        </w:rPr>
        <w:t>2025</w:t>
      </w:r>
      <w:r w:rsidRPr="009C775A">
        <w:fldChar w:fldCharType="end"/>
      </w:r>
    </w:p>
    <w:p w14:paraId="4797CC62" w14:textId="77777777" w:rsidR="009C775A" w:rsidRPr="009C775A" w:rsidRDefault="009C775A" w:rsidP="009C775A">
      <w:pPr>
        <w:pStyle w:val="DisclaimerText"/>
      </w:pPr>
      <w:r w:rsidRPr="009C775A">
        <w:rPr>
          <w:noProof/>
        </w:rPr>
        <w:drawing>
          <wp:inline distT="0" distB="0" distL="0" distR="0" wp14:anchorId="624A685C" wp14:editId="5B9271A1">
            <wp:extent cx="658800" cy="237600"/>
            <wp:effectExtent l="0" t="0" r="8255" b="0"/>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4">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inline>
        </w:drawing>
      </w:r>
    </w:p>
    <w:p w14:paraId="2588B8D9" w14:textId="77777777" w:rsidR="009C775A" w:rsidRPr="009C775A" w:rsidRDefault="009C775A" w:rsidP="009C775A">
      <w:pPr>
        <w:pStyle w:val="DisclaimerText"/>
      </w:pPr>
      <w:r w:rsidRPr="009C775A">
        <w:t>With the exception of the National Library of Australia logo and all photos and graphics, this report is licensed under a Creative Commons Attribution 4.0 International Licence. Licence is a standard form license agreement that allows you to copy, distribute, transmit and adapt this publication provided that you attribute the work. The Commonwealth’s preference is that you attribute this publication (and any material sourced from it) using the following wording:</w:t>
      </w:r>
    </w:p>
    <w:p w14:paraId="0928303B" w14:textId="77777777" w:rsidR="009C775A" w:rsidRPr="009C775A" w:rsidRDefault="009C775A" w:rsidP="009C775A">
      <w:pPr>
        <w:pStyle w:val="DisclaimerText"/>
      </w:pPr>
      <w:r w:rsidRPr="009C775A">
        <w:t>Source: Licensed from the Commonwealth of Australia under a Creative Commons Attribution 4.0 International Licence.</w:t>
      </w:r>
    </w:p>
    <w:p w14:paraId="65CF0147" w14:textId="77777777" w:rsidR="009C775A" w:rsidRPr="009C775A" w:rsidRDefault="009C775A" w:rsidP="009C775A">
      <w:pPr>
        <w:pStyle w:val="DisclaimerText"/>
        <w:rPr>
          <w:rStyle w:val="Hyperlink"/>
          <w:color w:val="auto"/>
          <w:u w:val="none"/>
        </w:rPr>
      </w:pPr>
      <w:r w:rsidRPr="009C775A">
        <w:t xml:space="preserve">To view a copy of this licence visit the </w:t>
      </w:r>
      <w:hyperlink r:id="rId25" w:history="1">
        <w:r w:rsidRPr="009C775A">
          <w:rPr>
            <w:rStyle w:val="Hyperlink"/>
            <w:color w:val="auto"/>
            <w:u w:val="none"/>
          </w:rPr>
          <w:t>Creative Commons website</w:t>
        </w:r>
      </w:hyperlink>
      <w:r w:rsidRPr="009C775A">
        <w:rPr>
          <w:rStyle w:val="Hyperlink"/>
          <w:color w:val="auto"/>
          <w:u w:val="none"/>
        </w:rPr>
        <w:t>.</w:t>
      </w:r>
    </w:p>
    <w:p w14:paraId="5170E353" w14:textId="77777777" w:rsidR="009C775A" w:rsidRPr="009C775A" w:rsidRDefault="009C775A" w:rsidP="009C775A">
      <w:pPr>
        <w:pStyle w:val="DisclaimerText"/>
      </w:pPr>
      <w:r w:rsidRPr="009C775A">
        <w:t>Disclaimer:</w:t>
      </w:r>
    </w:p>
    <w:p w14:paraId="2734B1E5" w14:textId="70BC6AAA" w:rsidR="00385586" w:rsidRPr="00385586" w:rsidRDefault="009C775A" w:rsidP="009C775A">
      <w:pPr>
        <w:pStyle w:val="DisclaimerText"/>
      </w:pPr>
      <w:r w:rsidRPr="009C775A">
        <w:t>The Commonwealth of Australia does not necessarily endorse the content of this publication.</w:t>
      </w:r>
    </w:p>
    <w:sectPr w:rsidR="00385586" w:rsidRPr="00385586" w:rsidSect="0050573C">
      <w:pgSz w:w="11907" w:h="16839" w:code="9"/>
      <w:pgMar w:top="1134" w:right="1134" w:bottom="1134" w:left="1134" w:header="567" w:footer="567"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624D84" w14:textId="77777777" w:rsidR="00796679" w:rsidRDefault="0050573C" w:rsidP="006D5A90">
      <w:r>
        <w:pict w14:anchorId="4846E8C5">
          <v:rect id="_x0000_i1025" style="width:0;height:1.5pt" o:hralign="center" o:hrstd="t" o:hr="t" fillcolor="#a0a0a0" stroked="f"/>
        </w:pict>
      </w:r>
    </w:p>
    <w:p w14:paraId="4D44A7FB" w14:textId="77777777" w:rsidR="00796679" w:rsidRDefault="00796679" w:rsidP="006D5A90"/>
  </w:endnote>
  <w:endnote w:type="continuationSeparator" w:id="0">
    <w:p w14:paraId="6BD7C204" w14:textId="77777777" w:rsidR="00796679" w:rsidRDefault="0050573C" w:rsidP="006D5A90">
      <w:r>
        <w:pict w14:anchorId="635C9F16">
          <v:rect id="_x0000_i1026" style="width:0;height:1.5pt" o:hralign="center" o:hrstd="t" o:hr="t" fillcolor="#a0a0a0" stroked="f"/>
        </w:pict>
      </w:r>
    </w:p>
    <w:p w14:paraId="4F3AFD40" w14:textId="77777777" w:rsidR="00796679" w:rsidRDefault="00796679" w:rsidP="006D5A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AB938" w14:textId="77777777" w:rsidR="009C775A" w:rsidRDefault="009C775A" w:rsidP="009C775A">
    <w:pPr>
      <w:pStyle w:val="FooterSpacer"/>
    </w:pPr>
    <w:r w:rsidRPr="003C736B">
      <w:rPr>
        <w:noProof/>
        <w:position w:val="-2"/>
      </w:rPr>
      <w:drawing>
        <wp:anchor distT="0" distB="0" distL="114300" distR="114300" simplePos="0" relativeHeight="251660288" behindDoc="1" locked="0" layoutInCell="1" allowOverlap="1" wp14:anchorId="080ABEE0" wp14:editId="1F495DBC">
          <wp:simplePos x="0" y="0"/>
          <wp:positionH relativeFrom="rightMargin">
            <wp:posOffset>-1800225</wp:posOffset>
          </wp:positionH>
          <wp:positionV relativeFrom="paragraph">
            <wp:posOffset>408305</wp:posOffset>
          </wp:positionV>
          <wp:extent cx="583200" cy="396000"/>
          <wp:effectExtent l="0" t="0" r="7620" b="4445"/>
          <wp:wrapTight wrapText="bothSides">
            <wp:wrapPolygon edited="0">
              <wp:start x="0" y="0"/>
              <wp:lineTo x="0" y="20803"/>
              <wp:lineTo x="21176" y="20803"/>
              <wp:lineTo x="21176"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83200" cy="396000"/>
                  </a:xfrm>
                  <a:prstGeom prst="rect">
                    <a:avLst/>
                  </a:prstGeom>
                </pic:spPr>
              </pic:pic>
            </a:graphicData>
          </a:graphic>
          <wp14:sizeRelH relativeFrom="page">
            <wp14:pctWidth>0</wp14:pctWidth>
          </wp14:sizeRelH>
          <wp14:sizeRelV relativeFrom="page">
            <wp14:pctHeight>0</wp14:pctHeight>
          </wp14:sizeRelV>
        </wp:anchor>
      </w:drawing>
    </w:r>
    <w:r w:rsidRPr="00032A30">
      <w:rPr>
        <w:noProof/>
      </w:rPr>
      <w:drawing>
        <wp:anchor distT="0" distB="0" distL="114300" distR="114300" simplePos="0" relativeHeight="251659264" behindDoc="0" locked="1" layoutInCell="1" allowOverlap="1" wp14:anchorId="5C9DBE47" wp14:editId="2A99807D">
          <wp:simplePos x="0" y="0"/>
          <wp:positionH relativeFrom="margin">
            <wp:posOffset>0</wp:posOffset>
          </wp:positionH>
          <wp:positionV relativeFrom="paragraph">
            <wp:posOffset>163830</wp:posOffset>
          </wp:positionV>
          <wp:extent cx="611505" cy="643890"/>
          <wp:effectExtent l="0" t="0" r="0" b="3810"/>
          <wp:wrapSquare wrapText="bothSides"/>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t="-3236"/>
                  <a:stretch>
                    <a:fillRect/>
                  </a:stretch>
                </pic:blipFill>
                <pic:spPr>
                  <a:xfrm>
                    <a:off x="0" y="0"/>
                    <a:ext cx="611505" cy="643890"/>
                  </a:xfrm>
                  <a:prstGeom prst="rect">
                    <a:avLst/>
                  </a:prstGeom>
                </pic:spPr>
              </pic:pic>
            </a:graphicData>
          </a:graphic>
          <wp14:sizeRelH relativeFrom="page">
            <wp14:pctWidth>0</wp14:pctWidth>
          </wp14:sizeRelH>
          <wp14:sizeRelV relativeFrom="page">
            <wp14:pctHeight>0</wp14:pctHeight>
          </wp14:sizeRelV>
        </wp:anchor>
      </w:drawing>
    </w:r>
  </w:p>
  <w:p w14:paraId="18B07762" w14:textId="1AE5450F" w:rsidR="009C775A" w:rsidRPr="008E4AF7" w:rsidRDefault="009C775A" w:rsidP="009C775A">
    <w:pPr>
      <w:pStyle w:val="FooterCentre"/>
      <w:framePr w:wrap="around"/>
    </w:pPr>
    <w:r>
      <w:t>UNOFFICIAL</w:t>
    </w:r>
  </w:p>
  <w:p w14:paraId="44E09C81" w14:textId="77777777" w:rsidR="009C775A" w:rsidRDefault="009C775A" w:rsidP="009C775A">
    <w:pPr>
      <w:pStyle w:val="FooterPageNumber"/>
      <w:framePr w:wrap="around"/>
    </w:pPr>
    <w:r>
      <w:t xml:space="preserve">Page </w:t>
    </w:r>
    <w:r>
      <w:fldChar w:fldCharType="begin"/>
    </w:r>
    <w:r>
      <w:instrText xml:space="preserve"> PAGE  \* Arabic  \* MERGEFORMAT </w:instrText>
    </w:r>
    <w:r>
      <w:fldChar w:fldCharType="separate"/>
    </w:r>
    <w:r>
      <w:t>1</w:t>
    </w:r>
    <w:r>
      <w:fldChar w:fldCharType="end"/>
    </w:r>
    <w:r>
      <w:t xml:space="preserve"> of </w:t>
    </w:r>
    <w:fldSimple w:instr=" NUMPAGES   \* MERGEFORMAT ">
      <w:r>
        <w:t>9</w:t>
      </w:r>
    </w:fldSimple>
  </w:p>
  <w:p w14:paraId="200437CF" w14:textId="77777777" w:rsidR="009C775A" w:rsidRDefault="009C77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CE50D" w14:textId="77777777" w:rsidR="009C775A" w:rsidRDefault="009C775A" w:rsidP="009C775A">
    <w:pPr>
      <w:pStyle w:val="FooterSpacer"/>
    </w:pPr>
    <w:r w:rsidRPr="003C736B">
      <w:rPr>
        <w:noProof/>
        <w:position w:val="-2"/>
      </w:rPr>
      <w:drawing>
        <wp:anchor distT="0" distB="0" distL="114300" distR="114300" simplePos="0" relativeHeight="251663360" behindDoc="1" locked="0" layoutInCell="1" allowOverlap="1" wp14:anchorId="13B46737" wp14:editId="0AE874F6">
          <wp:simplePos x="0" y="0"/>
          <wp:positionH relativeFrom="rightMargin">
            <wp:posOffset>-1800225</wp:posOffset>
          </wp:positionH>
          <wp:positionV relativeFrom="paragraph">
            <wp:posOffset>408305</wp:posOffset>
          </wp:positionV>
          <wp:extent cx="583200" cy="396000"/>
          <wp:effectExtent l="0" t="0" r="7620" b="4445"/>
          <wp:wrapTight wrapText="bothSides">
            <wp:wrapPolygon edited="0">
              <wp:start x="0" y="0"/>
              <wp:lineTo x="0" y="20803"/>
              <wp:lineTo x="21176" y="20803"/>
              <wp:lineTo x="21176" y="0"/>
              <wp:lineTo x="0" y="0"/>
            </wp:wrapPolygon>
          </wp:wrapTight>
          <wp:docPr id="412300670" name="Picture 4123006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83200" cy="396000"/>
                  </a:xfrm>
                  <a:prstGeom prst="rect">
                    <a:avLst/>
                  </a:prstGeom>
                </pic:spPr>
              </pic:pic>
            </a:graphicData>
          </a:graphic>
          <wp14:sizeRelH relativeFrom="page">
            <wp14:pctWidth>0</wp14:pctWidth>
          </wp14:sizeRelH>
          <wp14:sizeRelV relativeFrom="page">
            <wp14:pctHeight>0</wp14:pctHeight>
          </wp14:sizeRelV>
        </wp:anchor>
      </w:drawing>
    </w:r>
    <w:r w:rsidRPr="00032A30">
      <w:rPr>
        <w:noProof/>
      </w:rPr>
      <w:drawing>
        <wp:anchor distT="0" distB="0" distL="114300" distR="114300" simplePos="0" relativeHeight="251662336" behindDoc="0" locked="1" layoutInCell="1" allowOverlap="1" wp14:anchorId="12DBBBE4" wp14:editId="12C3C7FD">
          <wp:simplePos x="0" y="0"/>
          <wp:positionH relativeFrom="margin">
            <wp:posOffset>0</wp:posOffset>
          </wp:positionH>
          <wp:positionV relativeFrom="paragraph">
            <wp:posOffset>163830</wp:posOffset>
          </wp:positionV>
          <wp:extent cx="611505" cy="643890"/>
          <wp:effectExtent l="0" t="0" r="0" b="3810"/>
          <wp:wrapSquare wrapText="bothSides"/>
          <wp:docPr id="521571256" name="Graphic 521571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t="-3236"/>
                  <a:stretch>
                    <a:fillRect/>
                  </a:stretch>
                </pic:blipFill>
                <pic:spPr>
                  <a:xfrm>
                    <a:off x="0" y="0"/>
                    <a:ext cx="611505" cy="643890"/>
                  </a:xfrm>
                  <a:prstGeom prst="rect">
                    <a:avLst/>
                  </a:prstGeom>
                </pic:spPr>
              </pic:pic>
            </a:graphicData>
          </a:graphic>
          <wp14:sizeRelH relativeFrom="page">
            <wp14:pctWidth>0</wp14:pctWidth>
          </wp14:sizeRelH>
          <wp14:sizeRelV relativeFrom="page">
            <wp14:pctHeight>0</wp14:pctHeight>
          </wp14:sizeRelV>
        </wp:anchor>
      </w:drawing>
    </w:r>
  </w:p>
  <w:p w14:paraId="7FBC04FA" w14:textId="07640B68" w:rsidR="009C775A" w:rsidRPr="008E4AF7" w:rsidRDefault="009C775A" w:rsidP="009C775A">
    <w:pPr>
      <w:pStyle w:val="FooterCentre"/>
      <w:framePr w:wrap="around"/>
    </w:pPr>
    <w:r>
      <w:t>UNOFFICIAL</w:t>
    </w:r>
  </w:p>
  <w:p w14:paraId="6B17E254" w14:textId="77777777" w:rsidR="009C775A" w:rsidRDefault="009C775A" w:rsidP="009C775A">
    <w:pPr>
      <w:pStyle w:val="FooterPageNumber"/>
      <w:framePr w:wrap="around"/>
    </w:pPr>
    <w:r>
      <w:t xml:space="preserve">Page </w:t>
    </w:r>
    <w:r>
      <w:fldChar w:fldCharType="begin"/>
    </w:r>
    <w:r>
      <w:instrText xml:space="preserve"> PAGE  \* Arabic  \* MERGEFORMAT </w:instrText>
    </w:r>
    <w:r>
      <w:fldChar w:fldCharType="separate"/>
    </w:r>
    <w:r>
      <w:t>1</w:t>
    </w:r>
    <w:r>
      <w:fldChar w:fldCharType="end"/>
    </w:r>
    <w:r>
      <w:t xml:space="preserve"> of </w:t>
    </w:r>
    <w:fldSimple w:instr=" NUMPAGES   \* MERGEFORMAT ">
      <w:r>
        <w:t>9</w:t>
      </w:r>
    </w:fldSimple>
  </w:p>
  <w:p w14:paraId="0E52A5EE" w14:textId="77777777" w:rsidR="009C775A" w:rsidRDefault="009C7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CD5AB" w14:textId="77777777" w:rsidR="00796679" w:rsidRPr="00CA30B7" w:rsidRDefault="00796679" w:rsidP="006D5A90">
      <w:pPr>
        <w:rPr>
          <w:lang w:val="en-US"/>
        </w:rPr>
      </w:pPr>
      <w:r w:rsidRPr="00CA30B7">
        <w:rPr>
          <w:lang w:val="en-US"/>
        </w:rPr>
        <w:t>_______</w:t>
      </w:r>
    </w:p>
  </w:footnote>
  <w:footnote w:type="continuationSeparator" w:id="0">
    <w:p w14:paraId="11F7BDC1" w14:textId="77777777" w:rsidR="00796679" w:rsidRPr="00CA30B7" w:rsidRDefault="00796679" w:rsidP="006D5A90">
      <w:pPr>
        <w:rPr>
          <w:lang w:val="en-US"/>
        </w:rPr>
      </w:pPr>
      <w:r w:rsidRPr="00CA30B7">
        <w:rPr>
          <w:lang w:val="en-US"/>
        </w:rPr>
        <w:t>_______</w:t>
      </w:r>
    </w:p>
  </w:footnote>
  <w:footnote w:type="continuationNotice" w:id="1">
    <w:p w14:paraId="2AF72564" w14:textId="77777777" w:rsidR="00796679" w:rsidRDefault="00796679"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5679" w14:textId="41B26DEE" w:rsidR="000C1ECD" w:rsidRDefault="000C1ECD" w:rsidP="00CD7E71">
    <w:pPr>
      <w:pStyle w:val="Header"/>
    </w:pPr>
    <w:r>
      <w:fldChar w:fldCharType="begin"/>
    </w:r>
    <w:r>
      <w:instrText xml:space="preserve"> IF </w:instrText>
    </w:r>
    <w:r>
      <w:fldChar w:fldCharType="begin"/>
    </w:r>
    <w:r>
      <w:instrText xml:space="preserve"> PAGE  </w:instrText>
    </w:r>
    <w:r>
      <w:fldChar w:fldCharType="separate"/>
    </w:r>
    <w:r w:rsidR="0050573C">
      <w:rPr>
        <w:noProof/>
      </w:rPr>
      <w:instrText>1</w:instrText>
    </w:r>
    <w:r>
      <w:fldChar w:fldCharType="end"/>
    </w:r>
    <w:r>
      <w:instrText xml:space="preserve"> &lt;&gt; 1 "</w:instrText>
    </w:r>
    <w:r w:rsidR="0050573C">
      <w:instrText>Emissions Reduction Plan 2024</w:instrText>
    </w:r>
    <w:r>
      <w:instrText xml:space="preserve">" </w:instrText>
    </w:r>
    <w:r>
      <w:fldChar w:fldCharType="end"/>
    </w:r>
  </w:p>
  <w:p w14:paraId="43063141" w14:textId="77777777" w:rsidR="000C1ECD" w:rsidRPr="00CD7E71" w:rsidRDefault="000C1ECD" w:rsidP="00CD7E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3C3F52"/>
    <w:multiLevelType w:val="multilevel"/>
    <w:tmpl w:val="0652B30A"/>
    <w:lvl w:ilvl="0">
      <w:start w:val="1"/>
      <w:numFmt w:val="decimal"/>
      <w:pStyle w:val="NotesNumbered"/>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noProof w:val="0"/>
        <w:snapToGrid w:val="0"/>
        <w:vanish w:val="0"/>
        <w:color w:val="C7C6C6"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C7C6C6" w:themeColor="text2"/>
        <w:position w:val="2"/>
        <w:sz w:val="20"/>
      </w:rPr>
    </w:lvl>
    <w:lvl w:ilvl="2">
      <w:start w:val="1"/>
      <w:numFmt w:val="bullet"/>
      <w:lvlText w:val="–"/>
      <w:lvlJc w:val="left"/>
      <w:pPr>
        <w:tabs>
          <w:tab w:val="num" w:pos="1361"/>
        </w:tabs>
        <w:ind w:left="1361" w:hanging="340"/>
      </w:pPr>
      <w:rPr>
        <w:rFonts w:ascii="Arial" w:hAnsi="Arial" w:hint="default"/>
        <w:color w:val="C7C6C6"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7" w15:restartNumberingAfterBreak="0">
    <w:nsid w:val="1EC0516D"/>
    <w:multiLevelType w:val="multilevel"/>
    <w:tmpl w:val="1066748A"/>
    <w:name w:val="LegalListNumbering"/>
    <w:lvl w:ilvl="0">
      <w:start w:val="1"/>
      <w:numFmt w:val="decimal"/>
      <w:pStyle w:val="LegalNoLevel1"/>
      <w:lvlText w:val="%1."/>
      <w:lvlJc w:val="left"/>
      <w:pPr>
        <w:ind w:left="567" w:hanging="567"/>
      </w:pPr>
      <w:rPr>
        <w:rFonts w:hint="default"/>
      </w:rPr>
    </w:lvl>
    <w:lvl w:ilvl="1">
      <w:start w:val="1"/>
      <w:numFmt w:val="decimal"/>
      <w:pStyle w:val="LegalNoLevel2"/>
      <w:lvlText w:val="%1.%2"/>
      <w:lvlJc w:val="left"/>
      <w:pPr>
        <w:ind w:left="567" w:hanging="567"/>
      </w:pPr>
      <w:rPr>
        <w:rFonts w:hint="default"/>
      </w:rPr>
    </w:lvl>
    <w:lvl w:ilvl="2">
      <w:start w:val="1"/>
      <w:numFmt w:val="lowerLetter"/>
      <w:pStyle w:val="LegalNoLevel3"/>
      <w:lvlText w:val="(%3)"/>
      <w:lvlJc w:val="left"/>
      <w:pPr>
        <w:ind w:left="1134" w:hanging="567"/>
      </w:pPr>
      <w:rPr>
        <w:rFonts w:hint="default"/>
        <w:b w:val="0"/>
        <w:i w:val="0"/>
      </w:rPr>
    </w:lvl>
    <w:lvl w:ilvl="3">
      <w:start w:val="1"/>
      <w:numFmt w:val="lowerRoman"/>
      <w:pStyle w:val="LegalNoLevel4"/>
      <w:lvlText w:val="(%4)"/>
      <w:lvlJc w:val="left"/>
      <w:pPr>
        <w:tabs>
          <w:tab w:val="num" w:pos="1701"/>
        </w:tabs>
        <w:ind w:left="1701" w:hanging="567"/>
      </w:pPr>
      <w:rPr>
        <w:rFonts w:hint="default"/>
        <w:b w:val="0"/>
        <w:i w:val="0"/>
      </w:rPr>
    </w:lvl>
    <w:lvl w:ilvl="4">
      <w:start w:val="1"/>
      <w:numFmt w:val="upperLetter"/>
      <w:pStyle w:val="LegalNoLevel5"/>
      <w:lvlText w:val="%5."/>
      <w:lvlJc w:val="left"/>
      <w:pPr>
        <w:ind w:left="2268" w:hanging="567"/>
      </w:pPr>
      <w:rPr>
        <w:rFonts w:hint="default"/>
      </w:rPr>
    </w:lvl>
    <w:lvl w:ilvl="5">
      <w:start w:val="1"/>
      <w:numFmt w:val="none"/>
      <w:lvlText w:val=""/>
      <w:lvlJc w:val="righ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right"/>
      <w:pPr>
        <w:ind w:left="851" w:hanging="851"/>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27E0367C"/>
    <w:lvl w:ilvl="0">
      <w:start w:val="1"/>
      <w:numFmt w:val="lowerLetter"/>
      <w:pStyle w:val="ListAlpha"/>
      <w:lvlText w:val="%1."/>
      <w:lvlJc w:val="left"/>
      <w:pPr>
        <w:ind w:left="794" w:hanging="397"/>
      </w:pPr>
      <w:rPr>
        <w:rFonts w:asciiTheme="minorHAnsi" w:hAnsiTheme="minorHAnsi" w:hint="default"/>
        <w:color w:val="C7C6C6" w:themeColor="text2"/>
        <w:position w:val="0"/>
        <w:sz w:val="22"/>
      </w:rPr>
    </w:lvl>
    <w:lvl w:ilvl="1">
      <w:start w:val="5"/>
      <w:numFmt w:val="bullet"/>
      <w:lvlText w:val="–"/>
      <w:lvlJc w:val="left"/>
      <w:pPr>
        <w:ind w:left="1191" w:hanging="397"/>
      </w:pPr>
      <w:rPr>
        <w:rFonts w:ascii="Arial" w:hAnsi="Arial" w:hint="default"/>
        <w:b w:val="0"/>
        <w:i w:val="0"/>
        <w:color w:val="C7C6C6" w:themeColor="text2"/>
        <w:position w:val="2"/>
        <w:sz w:val="20"/>
      </w:rPr>
    </w:lvl>
    <w:lvl w:ilvl="2">
      <w:start w:val="1"/>
      <w:numFmt w:val="bullet"/>
      <w:lvlText w:val="–"/>
      <w:lvlJc w:val="left"/>
      <w:pPr>
        <w:ind w:left="1588" w:hanging="397"/>
      </w:pPr>
      <w:rPr>
        <w:rFonts w:ascii="Arial" w:hAnsi="Arial" w:hint="default"/>
        <w:color w:val="C7C6C6" w:themeColor="text2"/>
        <w:position w:val="3"/>
        <w:sz w:val="20"/>
      </w:rPr>
    </w:lvl>
    <w:lvl w:ilvl="3">
      <w:start w:val="1"/>
      <w:numFmt w:val="none"/>
      <w:lvlText w:val=""/>
      <w:lvlJc w:val="left"/>
      <w:pPr>
        <w:ind w:left="1985" w:hanging="397"/>
      </w:pPr>
      <w:rPr>
        <w:rFonts w:hint="default"/>
      </w:rPr>
    </w:lvl>
    <w:lvl w:ilvl="4">
      <w:start w:val="1"/>
      <w:numFmt w:val="none"/>
      <w:lvlText w:val=""/>
      <w:lvlJc w:val="left"/>
      <w:pPr>
        <w:ind w:left="2382" w:hanging="397"/>
      </w:pPr>
      <w:rPr>
        <w:rFonts w:hint="default"/>
      </w:rPr>
    </w:lvl>
    <w:lvl w:ilvl="5">
      <w:start w:val="1"/>
      <w:numFmt w:val="none"/>
      <w:lvlText w:val=""/>
      <w:lvlJc w:val="left"/>
      <w:pPr>
        <w:ind w:left="2779" w:hanging="397"/>
      </w:pPr>
      <w:rPr>
        <w:rFonts w:hint="default"/>
      </w:rPr>
    </w:lvl>
    <w:lvl w:ilvl="6">
      <w:start w:val="1"/>
      <w:numFmt w:val="none"/>
      <w:lvlText w:val=""/>
      <w:lvlJc w:val="left"/>
      <w:pPr>
        <w:ind w:left="3176" w:hanging="397"/>
      </w:pPr>
      <w:rPr>
        <w:rFonts w:hint="default"/>
      </w:rPr>
    </w:lvl>
    <w:lvl w:ilvl="7">
      <w:start w:val="1"/>
      <w:numFmt w:val="none"/>
      <w:lvlText w:val=""/>
      <w:lvlJc w:val="left"/>
      <w:pPr>
        <w:ind w:left="3573" w:hanging="397"/>
      </w:pPr>
      <w:rPr>
        <w:rFonts w:hint="default"/>
      </w:rPr>
    </w:lvl>
    <w:lvl w:ilvl="8">
      <w:start w:val="1"/>
      <w:numFmt w:val="none"/>
      <w:lvlText w:val=""/>
      <w:lvlJc w:val="left"/>
      <w:pPr>
        <w:ind w:left="3970" w:hanging="397"/>
      </w:pPr>
      <w:rPr>
        <w:rFonts w:hint="default"/>
      </w:rPr>
    </w:lvl>
  </w:abstractNum>
  <w:abstractNum w:abstractNumId="1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8CC371F"/>
    <w:multiLevelType w:val="multilevel"/>
    <w:tmpl w:val="58902718"/>
    <w:lvl w:ilvl="0">
      <w:start w:val="1"/>
      <w:numFmt w:val="upperLetter"/>
      <w:pStyle w:val="AppendixHeading1"/>
      <w:lvlText w:val="Appendix %1"/>
      <w:lvlJc w:val="left"/>
      <w:pPr>
        <w:tabs>
          <w:tab w:val="num" w:pos="2155"/>
        </w:tabs>
        <w:ind w:left="2155" w:hanging="2155"/>
      </w:pPr>
    </w:lvl>
    <w:lvl w:ilvl="1">
      <w:start w:val="1"/>
      <w:numFmt w:val="none"/>
      <w:pStyle w:val="AppendixHeading2"/>
      <w:suff w:val="nothing"/>
      <w:lvlText w:val=""/>
      <w:lvlJc w:val="left"/>
      <w:pPr>
        <w:ind w:left="794" w:hanging="794"/>
      </w:pPr>
      <w:rPr>
        <w:rFonts w:hint="default"/>
      </w:rPr>
    </w:lvl>
    <w:lvl w:ilvl="2">
      <w:start w:val="1"/>
      <w:numFmt w:val="none"/>
      <w:pStyle w:val="AppendixHeading3"/>
      <w:suff w:val="nothing"/>
      <w:lvlText w:val=""/>
      <w:lvlJc w:val="left"/>
      <w:pPr>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15" w15:restartNumberingAfterBreak="0">
    <w:nsid w:val="395D52A8"/>
    <w:multiLevelType w:val="multilevel"/>
    <w:tmpl w:val="8CE81736"/>
    <w:name w:val="ListNumbering22"/>
    <w:numStyleLink w:val="Appendices"/>
  </w:abstractNum>
  <w:abstractNum w:abstractNumId="1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C7C6C6"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C7C6C6"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C7C6C6"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0" w15:restartNumberingAfterBreak="0">
    <w:nsid w:val="45E4753D"/>
    <w:multiLevelType w:val="multilevel"/>
    <w:tmpl w:val="F664128A"/>
    <w:lvl w:ilvl="0">
      <w:start w:val="1"/>
      <w:numFmt w:val="decimal"/>
      <w:pStyle w:val="HighlightBoxNumbering"/>
      <w:lvlText w:val="%1."/>
      <w:lvlJc w:val="left"/>
      <w:pPr>
        <w:ind w:left="567" w:hanging="340"/>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21" w15:restartNumberingAfterBreak="0">
    <w:nsid w:val="4AA27F2E"/>
    <w:multiLevelType w:val="multilevel"/>
    <w:tmpl w:val="2A2AFDB4"/>
    <w:name w:val="Bullets"/>
    <w:lvl w:ilvl="0">
      <w:start w:val="1"/>
      <w:numFmt w:val="bullet"/>
      <w:pStyle w:val="ListBullet"/>
      <w:lvlText w:val="•"/>
      <w:lvlJc w:val="left"/>
      <w:pPr>
        <w:tabs>
          <w:tab w:val="num" w:pos="340"/>
        </w:tabs>
        <w:ind w:left="340" w:hanging="340"/>
      </w:pPr>
      <w:rPr>
        <w:rFonts w:ascii="Arial" w:hAnsi="Arial" w:cs="Times New Roman" w:hint="default"/>
      </w:rPr>
    </w:lvl>
    <w:lvl w:ilvl="1">
      <w:start w:val="1"/>
      <w:numFmt w:val="bullet"/>
      <w:pStyle w:val="ListBullet2"/>
      <w:lvlText w:val="—"/>
      <w:lvlJc w:val="left"/>
      <w:pPr>
        <w:tabs>
          <w:tab w:val="num" w:pos="680"/>
        </w:tabs>
        <w:ind w:left="680" w:hanging="340"/>
      </w:pPr>
      <w:rPr>
        <w:rFonts w:ascii="Trebuchet MS" w:hAnsi="Trebuchet MS" w:hint="default"/>
      </w:rPr>
    </w:lvl>
    <w:lvl w:ilvl="2">
      <w:start w:val="1"/>
      <w:numFmt w:val="bullet"/>
      <w:pStyle w:val="ListBullet3"/>
      <w:lvlText w:val="›"/>
      <w:lvlJc w:val="left"/>
      <w:pPr>
        <w:tabs>
          <w:tab w:val="num" w:pos="1021"/>
        </w:tabs>
        <w:ind w:left="1021" w:hanging="341"/>
      </w:pPr>
      <w:rPr>
        <w:rFonts w:ascii="Arial" w:hAnsi="Arial" w:hint="default"/>
      </w:rPr>
    </w:lvl>
    <w:lvl w:ilvl="3">
      <w:start w:val="1"/>
      <w:numFmt w:val="bullet"/>
      <w:lvlText w:val=""/>
      <w:lvlJc w:val="left"/>
      <w:pPr>
        <w:ind w:left="1587" w:hanging="340"/>
      </w:pPr>
      <w:rPr>
        <w:rFonts w:ascii="Symbol" w:hAnsi="Symbol" w:hint="default"/>
      </w:rPr>
    </w:lvl>
    <w:lvl w:ilvl="4">
      <w:start w:val="1"/>
      <w:numFmt w:val="bullet"/>
      <w:lvlText w:val="o"/>
      <w:lvlJc w:val="left"/>
      <w:pPr>
        <w:ind w:left="1927" w:hanging="340"/>
      </w:pPr>
      <w:rPr>
        <w:rFonts w:ascii="Courier New" w:hAnsi="Courier New" w:cs="Courier New" w:hint="default"/>
      </w:rPr>
    </w:lvl>
    <w:lvl w:ilvl="5">
      <w:start w:val="1"/>
      <w:numFmt w:val="bullet"/>
      <w:lvlText w:val=""/>
      <w:lvlJc w:val="left"/>
      <w:pPr>
        <w:ind w:left="2267" w:hanging="340"/>
      </w:pPr>
      <w:rPr>
        <w:rFonts w:ascii="Wingdings" w:hAnsi="Wingdings" w:hint="default"/>
      </w:rPr>
    </w:lvl>
    <w:lvl w:ilvl="6">
      <w:start w:val="1"/>
      <w:numFmt w:val="bullet"/>
      <w:lvlText w:val=""/>
      <w:lvlJc w:val="left"/>
      <w:pPr>
        <w:ind w:left="2607" w:hanging="340"/>
      </w:pPr>
      <w:rPr>
        <w:rFonts w:ascii="Symbol" w:hAnsi="Symbol" w:hint="default"/>
      </w:rPr>
    </w:lvl>
    <w:lvl w:ilvl="7">
      <w:start w:val="1"/>
      <w:numFmt w:val="bullet"/>
      <w:lvlText w:val="o"/>
      <w:lvlJc w:val="left"/>
      <w:pPr>
        <w:ind w:left="2947" w:hanging="340"/>
      </w:pPr>
      <w:rPr>
        <w:rFonts w:ascii="Courier New" w:hAnsi="Courier New" w:cs="Courier New" w:hint="default"/>
      </w:rPr>
    </w:lvl>
    <w:lvl w:ilvl="8">
      <w:start w:val="1"/>
      <w:numFmt w:val="bullet"/>
      <w:lvlText w:val=""/>
      <w:lvlJc w:val="left"/>
      <w:pPr>
        <w:ind w:left="3287" w:hanging="340"/>
      </w:pPr>
      <w:rPr>
        <w:rFonts w:ascii="Wingdings" w:hAnsi="Wingdings" w:hint="default"/>
      </w:rPr>
    </w:lvl>
  </w:abstractNum>
  <w:abstractNum w:abstractNumId="22" w15:restartNumberingAfterBreak="0">
    <w:nsid w:val="4EF01645"/>
    <w:multiLevelType w:val="multilevel"/>
    <w:tmpl w:val="0C8C9F6A"/>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tabs>
          <w:tab w:val="num" w:pos="1021"/>
        </w:tabs>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3"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4"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5" w15:restartNumberingAfterBreak="0">
    <w:nsid w:val="57231450"/>
    <w:multiLevelType w:val="multilevel"/>
    <w:tmpl w:val="7098F328"/>
    <w:lvl w:ilvl="0">
      <w:start w:val="1"/>
      <w:numFmt w:val="bullet"/>
      <w:pStyle w:val="HighlightBoxBullet"/>
      <w:lvlText w:val="•"/>
      <w:lvlJc w:val="left"/>
      <w:pPr>
        <w:ind w:left="567" w:hanging="340"/>
      </w:pPr>
      <w:rPr>
        <w:rFonts w:asciiTheme="minorHAnsi" w:hAnsiTheme="minorHAnsi" w:cstheme="minorHAnsi" w:hint="default"/>
        <w:color w:val="34075B" w:themeColor="accent1"/>
      </w:rPr>
    </w:lvl>
    <w:lvl w:ilvl="1">
      <w:start w:val="1"/>
      <w:numFmt w:val="bullet"/>
      <w:lvlText w:val="o"/>
      <w:lvlJc w:val="left"/>
      <w:pPr>
        <w:ind w:left="1667" w:hanging="360"/>
      </w:pPr>
      <w:rPr>
        <w:rFonts w:ascii="Courier New" w:hAnsi="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C7C6C6" w:themeColor="text2"/>
      </w:rPr>
    </w:lvl>
    <w:lvl w:ilvl="1">
      <w:start w:val="1"/>
      <w:numFmt w:val="bullet"/>
      <w:lvlText w:val="–"/>
      <w:lvlJc w:val="left"/>
      <w:pPr>
        <w:ind w:left="539" w:hanging="227"/>
      </w:pPr>
      <w:rPr>
        <w:rFonts w:ascii="Arial" w:hAnsi="Arial" w:hint="default"/>
        <w:color w:val="C7C6C6"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1"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C7C6C6" w:themeColor="text2"/>
        <w:sz w:val="32"/>
      </w:rPr>
    </w:lvl>
    <w:lvl w:ilvl="1">
      <w:start w:val="1"/>
      <w:numFmt w:val="decimal"/>
      <w:lvlText w:val="%2."/>
      <w:lvlJc w:val="left"/>
      <w:pPr>
        <w:tabs>
          <w:tab w:val="num" w:pos="992"/>
        </w:tabs>
        <w:ind w:left="992" w:hanging="992"/>
      </w:pPr>
      <w:rPr>
        <w:rFonts w:hint="default"/>
        <w:b w:val="0"/>
        <w:i w:val="0"/>
        <w:color w:val="C7C6C6"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2"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3"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snapToGrid w:val="0"/>
        <w:vanish w:val="0"/>
        <w:color w:val="C7C6C6"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C7C6C6" w:themeColor="text2"/>
        <w:position w:val="2"/>
        <w:sz w:val="20"/>
      </w:rPr>
    </w:lvl>
    <w:lvl w:ilvl="2">
      <w:start w:val="1"/>
      <w:numFmt w:val="bullet"/>
      <w:lvlText w:val="–"/>
      <w:lvlJc w:val="left"/>
      <w:pPr>
        <w:tabs>
          <w:tab w:val="num" w:pos="1361"/>
        </w:tabs>
        <w:ind w:left="1361" w:hanging="340"/>
      </w:pPr>
      <w:rPr>
        <w:rFonts w:ascii="Arial" w:hAnsi="Arial" w:hint="default"/>
        <w:color w:val="C7C6C6"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C7C6C6"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773281438">
    <w:abstractNumId w:val="2"/>
  </w:num>
  <w:num w:numId="2" w16cid:durableId="503597120">
    <w:abstractNumId w:val="8"/>
  </w:num>
  <w:num w:numId="3" w16cid:durableId="1083183354">
    <w:abstractNumId w:val="29"/>
  </w:num>
  <w:num w:numId="4" w16cid:durableId="2081054627">
    <w:abstractNumId w:val="6"/>
  </w:num>
  <w:num w:numId="5" w16cid:durableId="460459670">
    <w:abstractNumId w:val="9"/>
  </w:num>
  <w:num w:numId="6" w16cid:durableId="490608875">
    <w:abstractNumId w:val="19"/>
  </w:num>
  <w:num w:numId="7" w16cid:durableId="1050880893">
    <w:abstractNumId w:val="0"/>
  </w:num>
  <w:num w:numId="8" w16cid:durableId="1326975881">
    <w:abstractNumId w:val="21"/>
  </w:num>
  <w:num w:numId="9" w16cid:durableId="354232405">
    <w:abstractNumId w:val="14"/>
  </w:num>
  <w:num w:numId="10" w16cid:durableId="2031027483">
    <w:abstractNumId w:val="22"/>
  </w:num>
  <w:num w:numId="11" w16cid:durableId="1849522330">
    <w:abstractNumId w:val="25"/>
  </w:num>
  <w:num w:numId="12" w16cid:durableId="120655885">
    <w:abstractNumId w:val="20"/>
  </w:num>
  <w:num w:numId="13" w16cid:durableId="1053041676">
    <w:abstractNumId w:val="7"/>
  </w:num>
  <w:num w:numId="14" w16cid:durableId="8108266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1287908">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displayBackgroundShape/>
  <w:embedSystemFonts/>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sterDoc" w:val="True"/>
    <w:docVar w:name="Para" w:val="_x000d_"/>
  </w:docVars>
  <w:rsids>
    <w:rsidRoot w:val="00796679"/>
    <w:rsid w:val="00000194"/>
    <w:rsid w:val="00001D81"/>
    <w:rsid w:val="00002691"/>
    <w:rsid w:val="00003260"/>
    <w:rsid w:val="000035F6"/>
    <w:rsid w:val="00003CB9"/>
    <w:rsid w:val="00004327"/>
    <w:rsid w:val="00004810"/>
    <w:rsid w:val="00004A68"/>
    <w:rsid w:val="00004B86"/>
    <w:rsid w:val="00004EEE"/>
    <w:rsid w:val="000068CA"/>
    <w:rsid w:val="0000736B"/>
    <w:rsid w:val="000105A9"/>
    <w:rsid w:val="000112BF"/>
    <w:rsid w:val="00011C29"/>
    <w:rsid w:val="00011F46"/>
    <w:rsid w:val="00012113"/>
    <w:rsid w:val="0001216C"/>
    <w:rsid w:val="000125A5"/>
    <w:rsid w:val="0001294B"/>
    <w:rsid w:val="00012D6E"/>
    <w:rsid w:val="000139F9"/>
    <w:rsid w:val="00013C91"/>
    <w:rsid w:val="00014AD2"/>
    <w:rsid w:val="000152AC"/>
    <w:rsid w:val="000160DB"/>
    <w:rsid w:val="0001645A"/>
    <w:rsid w:val="00016927"/>
    <w:rsid w:val="00016F11"/>
    <w:rsid w:val="00017A37"/>
    <w:rsid w:val="00017E78"/>
    <w:rsid w:val="00020166"/>
    <w:rsid w:val="00020425"/>
    <w:rsid w:val="0002048A"/>
    <w:rsid w:val="00022FC9"/>
    <w:rsid w:val="0002313E"/>
    <w:rsid w:val="00023619"/>
    <w:rsid w:val="00024DE5"/>
    <w:rsid w:val="00024F9A"/>
    <w:rsid w:val="000265EA"/>
    <w:rsid w:val="00026DA1"/>
    <w:rsid w:val="00026DC2"/>
    <w:rsid w:val="00026F6C"/>
    <w:rsid w:val="000273C5"/>
    <w:rsid w:val="00030A38"/>
    <w:rsid w:val="0003160B"/>
    <w:rsid w:val="00032A30"/>
    <w:rsid w:val="000332EC"/>
    <w:rsid w:val="000337A3"/>
    <w:rsid w:val="000343D3"/>
    <w:rsid w:val="000346D1"/>
    <w:rsid w:val="00034E7A"/>
    <w:rsid w:val="0003565D"/>
    <w:rsid w:val="00036D45"/>
    <w:rsid w:val="000374E9"/>
    <w:rsid w:val="000408B7"/>
    <w:rsid w:val="00040EB4"/>
    <w:rsid w:val="000411A2"/>
    <w:rsid w:val="00041613"/>
    <w:rsid w:val="00042903"/>
    <w:rsid w:val="00043FEB"/>
    <w:rsid w:val="00044607"/>
    <w:rsid w:val="000458CF"/>
    <w:rsid w:val="0004603D"/>
    <w:rsid w:val="0004675A"/>
    <w:rsid w:val="00046E0A"/>
    <w:rsid w:val="00047652"/>
    <w:rsid w:val="00050713"/>
    <w:rsid w:val="00051BFC"/>
    <w:rsid w:val="00051D5C"/>
    <w:rsid w:val="00052454"/>
    <w:rsid w:val="0005252A"/>
    <w:rsid w:val="0005358C"/>
    <w:rsid w:val="00053C58"/>
    <w:rsid w:val="0005578D"/>
    <w:rsid w:val="00056024"/>
    <w:rsid w:val="000574CC"/>
    <w:rsid w:val="00060B9F"/>
    <w:rsid w:val="000611BC"/>
    <w:rsid w:val="000634B5"/>
    <w:rsid w:val="00066A4B"/>
    <w:rsid w:val="00067A55"/>
    <w:rsid w:val="0007095A"/>
    <w:rsid w:val="0007166A"/>
    <w:rsid w:val="0007247D"/>
    <w:rsid w:val="00074EF6"/>
    <w:rsid w:val="00075B1E"/>
    <w:rsid w:val="000764DD"/>
    <w:rsid w:val="00076CEC"/>
    <w:rsid w:val="000770EF"/>
    <w:rsid w:val="00080082"/>
    <w:rsid w:val="000809F5"/>
    <w:rsid w:val="00080B70"/>
    <w:rsid w:val="00082701"/>
    <w:rsid w:val="00082CAC"/>
    <w:rsid w:val="00082EEC"/>
    <w:rsid w:val="00084998"/>
    <w:rsid w:val="00086400"/>
    <w:rsid w:val="0008678B"/>
    <w:rsid w:val="00086C5B"/>
    <w:rsid w:val="00087CE5"/>
    <w:rsid w:val="00090C31"/>
    <w:rsid w:val="00090CB5"/>
    <w:rsid w:val="00090D68"/>
    <w:rsid w:val="00090F85"/>
    <w:rsid w:val="0009129D"/>
    <w:rsid w:val="000913B9"/>
    <w:rsid w:val="00091C6D"/>
    <w:rsid w:val="00091E67"/>
    <w:rsid w:val="00093AB0"/>
    <w:rsid w:val="00093DB2"/>
    <w:rsid w:val="00094C04"/>
    <w:rsid w:val="00094DC6"/>
    <w:rsid w:val="0009636C"/>
    <w:rsid w:val="00097178"/>
    <w:rsid w:val="000971A5"/>
    <w:rsid w:val="0009759E"/>
    <w:rsid w:val="000A0157"/>
    <w:rsid w:val="000A043A"/>
    <w:rsid w:val="000A0772"/>
    <w:rsid w:val="000A07D4"/>
    <w:rsid w:val="000A0D39"/>
    <w:rsid w:val="000A0ECF"/>
    <w:rsid w:val="000A1A10"/>
    <w:rsid w:val="000A25A3"/>
    <w:rsid w:val="000A2A5F"/>
    <w:rsid w:val="000A3203"/>
    <w:rsid w:val="000A3E5B"/>
    <w:rsid w:val="000A43C4"/>
    <w:rsid w:val="000A4DD8"/>
    <w:rsid w:val="000A513C"/>
    <w:rsid w:val="000A5285"/>
    <w:rsid w:val="000A55E9"/>
    <w:rsid w:val="000A6056"/>
    <w:rsid w:val="000A63A4"/>
    <w:rsid w:val="000A64D2"/>
    <w:rsid w:val="000A65C4"/>
    <w:rsid w:val="000B02C8"/>
    <w:rsid w:val="000B07C0"/>
    <w:rsid w:val="000B1783"/>
    <w:rsid w:val="000B3E1F"/>
    <w:rsid w:val="000B51BB"/>
    <w:rsid w:val="000B59CB"/>
    <w:rsid w:val="000B5AC1"/>
    <w:rsid w:val="000B5B6D"/>
    <w:rsid w:val="000B6301"/>
    <w:rsid w:val="000B65EE"/>
    <w:rsid w:val="000B6910"/>
    <w:rsid w:val="000C036C"/>
    <w:rsid w:val="000C043D"/>
    <w:rsid w:val="000C1E7D"/>
    <w:rsid w:val="000C1ECD"/>
    <w:rsid w:val="000C269E"/>
    <w:rsid w:val="000C3390"/>
    <w:rsid w:val="000C3827"/>
    <w:rsid w:val="000C4032"/>
    <w:rsid w:val="000C440C"/>
    <w:rsid w:val="000C4AFB"/>
    <w:rsid w:val="000C620E"/>
    <w:rsid w:val="000C7350"/>
    <w:rsid w:val="000C782D"/>
    <w:rsid w:val="000C7BB4"/>
    <w:rsid w:val="000D01DB"/>
    <w:rsid w:val="000D0471"/>
    <w:rsid w:val="000D04B1"/>
    <w:rsid w:val="000D0FA2"/>
    <w:rsid w:val="000D1DA0"/>
    <w:rsid w:val="000D2B3D"/>
    <w:rsid w:val="000D319F"/>
    <w:rsid w:val="000D3317"/>
    <w:rsid w:val="000D36F9"/>
    <w:rsid w:val="000D3881"/>
    <w:rsid w:val="000D3CAE"/>
    <w:rsid w:val="000D5020"/>
    <w:rsid w:val="000D5967"/>
    <w:rsid w:val="000D5CE1"/>
    <w:rsid w:val="000D6482"/>
    <w:rsid w:val="000D66AF"/>
    <w:rsid w:val="000D73BF"/>
    <w:rsid w:val="000D73C9"/>
    <w:rsid w:val="000D7F5B"/>
    <w:rsid w:val="000E0068"/>
    <w:rsid w:val="000E1777"/>
    <w:rsid w:val="000E2BFA"/>
    <w:rsid w:val="000E2E35"/>
    <w:rsid w:val="000E2F22"/>
    <w:rsid w:val="000E35EE"/>
    <w:rsid w:val="000E38AA"/>
    <w:rsid w:val="000E4946"/>
    <w:rsid w:val="000E5431"/>
    <w:rsid w:val="000E6D73"/>
    <w:rsid w:val="000E7420"/>
    <w:rsid w:val="000E79F7"/>
    <w:rsid w:val="000E7E4A"/>
    <w:rsid w:val="000E7F29"/>
    <w:rsid w:val="000F0977"/>
    <w:rsid w:val="000F0AB0"/>
    <w:rsid w:val="000F1017"/>
    <w:rsid w:val="000F1E52"/>
    <w:rsid w:val="000F26D5"/>
    <w:rsid w:val="000F2BEC"/>
    <w:rsid w:val="000F2FCD"/>
    <w:rsid w:val="000F3362"/>
    <w:rsid w:val="000F39C2"/>
    <w:rsid w:val="000F436A"/>
    <w:rsid w:val="000F47F5"/>
    <w:rsid w:val="000F4D26"/>
    <w:rsid w:val="000F59FB"/>
    <w:rsid w:val="000F5E55"/>
    <w:rsid w:val="000F5FFD"/>
    <w:rsid w:val="000F6093"/>
    <w:rsid w:val="000F661E"/>
    <w:rsid w:val="000F72AB"/>
    <w:rsid w:val="000F7466"/>
    <w:rsid w:val="000F7BB5"/>
    <w:rsid w:val="000F7C2D"/>
    <w:rsid w:val="0010018C"/>
    <w:rsid w:val="00101215"/>
    <w:rsid w:val="00101A91"/>
    <w:rsid w:val="00101CEB"/>
    <w:rsid w:val="001023F4"/>
    <w:rsid w:val="00102D94"/>
    <w:rsid w:val="001042E1"/>
    <w:rsid w:val="0010455D"/>
    <w:rsid w:val="00104C22"/>
    <w:rsid w:val="00105FBE"/>
    <w:rsid w:val="00107C8F"/>
    <w:rsid w:val="0011038E"/>
    <w:rsid w:val="00110760"/>
    <w:rsid w:val="0011087C"/>
    <w:rsid w:val="0011132C"/>
    <w:rsid w:val="001129F9"/>
    <w:rsid w:val="00112EDB"/>
    <w:rsid w:val="0011371C"/>
    <w:rsid w:val="00113A48"/>
    <w:rsid w:val="00113EE7"/>
    <w:rsid w:val="0011429D"/>
    <w:rsid w:val="00114377"/>
    <w:rsid w:val="0011501B"/>
    <w:rsid w:val="001153CE"/>
    <w:rsid w:val="001156B1"/>
    <w:rsid w:val="00116264"/>
    <w:rsid w:val="00116413"/>
    <w:rsid w:val="001169AD"/>
    <w:rsid w:val="001176AC"/>
    <w:rsid w:val="00120092"/>
    <w:rsid w:val="0012041B"/>
    <w:rsid w:val="00120D59"/>
    <w:rsid w:val="001228AC"/>
    <w:rsid w:val="001230A0"/>
    <w:rsid w:val="001242E9"/>
    <w:rsid w:val="001244D8"/>
    <w:rsid w:val="001252B3"/>
    <w:rsid w:val="0012652C"/>
    <w:rsid w:val="001267C9"/>
    <w:rsid w:val="001268C6"/>
    <w:rsid w:val="00126943"/>
    <w:rsid w:val="001302AB"/>
    <w:rsid w:val="001302C3"/>
    <w:rsid w:val="0013044E"/>
    <w:rsid w:val="00130735"/>
    <w:rsid w:val="00130B14"/>
    <w:rsid w:val="001320DB"/>
    <w:rsid w:val="00132534"/>
    <w:rsid w:val="00132ECF"/>
    <w:rsid w:val="00133CEB"/>
    <w:rsid w:val="00135A21"/>
    <w:rsid w:val="0013609B"/>
    <w:rsid w:val="001369F7"/>
    <w:rsid w:val="001378AA"/>
    <w:rsid w:val="00137A24"/>
    <w:rsid w:val="00140675"/>
    <w:rsid w:val="001406CA"/>
    <w:rsid w:val="001417FF"/>
    <w:rsid w:val="00141FDF"/>
    <w:rsid w:val="00142974"/>
    <w:rsid w:val="00144787"/>
    <w:rsid w:val="00145F74"/>
    <w:rsid w:val="00146947"/>
    <w:rsid w:val="00147141"/>
    <w:rsid w:val="0014722D"/>
    <w:rsid w:val="00150746"/>
    <w:rsid w:val="00151331"/>
    <w:rsid w:val="001536B2"/>
    <w:rsid w:val="0015405B"/>
    <w:rsid w:val="00155192"/>
    <w:rsid w:val="00155B41"/>
    <w:rsid w:val="00155B79"/>
    <w:rsid w:val="00156406"/>
    <w:rsid w:val="0015669A"/>
    <w:rsid w:val="00156BC1"/>
    <w:rsid w:val="001571C1"/>
    <w:rsid w:val="00157F04"/>
    <w:rsid w:val="00160C09"/>
    <w:rsid w:val="00160EA5"/>
    <w:rsid w:val="00161183"/>
    <w:rsid w:val="00161DFE"/>
    <w:rsid w:val="00162508"/>
    <w:rsid w:val="0016271B"/>
    <w:rsid w:val="00162EBC"/>
    <w:rsid w:val="0016336A"/>
    <w:rsid w:val="00163A5B"/>
    <w:rsid w:val="00163A88"/>
    <w:rsid w:val="00164012"/>
    <w:rsid w:val="00164716"/>
    <w:rsid w:val="00166097"/>
    <w:rsid w:val="00166387"/>
    <w:rsid w:val="00166E6D"/>
    <w:rsid w:val="00167022"/>
    <w:rsid w:val="0016718E"/>
    <w:rsid w:val="00170701"/>
    <w:rsid w:val="001726D4"/>
    <w:rsid w:val="001728B5"/>
    <w:rsid w:val="00174052"/>
    <w:rsid w:val="001745CE"/>
    <w:rsid w:val="001750A0"/>
    <w:rsid w:val="00175215"/>
    <w:rsid w:val="00175DCC"/>
    <w:rsid w:val="001766D2"/>
    <w:rsid w:val="001768FA"/>
    <w:rsid w:val="0017701F"/>
    <w:rsid w:val="0017749D"/>
    <w:rsid w:val="001778A7"/>
    <w:rsid w:val="001806B5"/>
    <w:rsid w:val="00180E8D"/>
    <w:rsid w:val="001813B0"/>
    <w:rsid w:val="001818D8"/>
    <w:rsid w:val="0018239D"/>
    <w:rsid w:val="001827CC"/>
    <w:rsid w:val="00183096"/>
    <w:rsid w:val="0018426D"/>
    <w:rsid w:val="00184490"/>
    <w:rsid w:val="001844C6"/>
    <w:rsid w:val="001845EF"/>
    <w:rsid w:val="00184B03"/>
    <w:rsid w:val="00185BF1"/>
    <w:rsid w:val="00186186"/>
    <w:rsid w:val="0018625D"/>
    <w:rsid w:val="00186A77"/>
    <w:rsid w:val="001874D7"/>
    <w:rsid w:val="00187B9E"/>
    <w:rsid w:val="001910A2"/>
    <w:rsid w:val="00191188"/>
    <w:rsid w:val="001911BB"/>
    <w:rsid w:val="00191308"/>
    <w:rsid w:val="00191E01"/>
    <w:rsid w:val="00192F5C"/>
    <w:rsid w:val="00194013"/>
    <w:rsid w:val="001942E7"/>
    <w:rsid w:val="001945C8"/>
    <w:rsid w:val="00194AAE"/>
    <w:rsid w:val="00194B60"/>
    <w:rsid w:val="00195D19"/>
    <w:rsid w:val="00196E13"/>
    <w:rsid w:val="00197081"/>
    <w:rsid w:val="0019756C"/>
    <w:rsid w:val="00197D54"/>
    <w:rsid w:val="001A0FC3"/>
    <w:rsid w:val="001A26B9"/>
    <w:rsid w:val="001A3352"/>
    <w:rsid w:val="001A3695"/>
    <w:rsid w:val="001A5898"/>
    <w:rsid w:val="001A59BB"/>
    <w:rsid w:val="001A5F8C"/>
    <w:rsid w:val="001A63B0"/>
    <w:rsid w:val="001A6B09"/>
    <w:rsid w:val="001B017B"/>
    <w:rsid w:val="001B08FF"/>
    <w:rsid w:val="001B1992"/>
    <w:rsid w:val="001B1B2B"/>
    <w:rsid w:val="001B1CD9"/>
    <w:rsid w:val="001B204A"/>
    <w:rsid w:val="001B2AD7"/>
    <w:rsid w:val="001B2D49"/>
    <w:rsid w:val="001B32D1"/>
    <w:rsid w:val="001B330C"/>
    <w:rsid w:val="001B387D"/>
    <w:rsid w:val="001B6666"/>
    <w:rsid w:val="001B6D41"/>
    <w:rsid w:val="001B6E7E"/>
    <w:rsid w:val="001B7E65"/>
    <w:rsid w:val="001C145F"/>
    <w:rsid w:val="001C158E"/>
    <w:rsid w:val="001C2103"/>
    <w:rsid w:val="001C2489"/>
    <w:rsid w:val="001C2510"/>
    <w:rsid w:val="001C2788"/>
    <w:rsid w:val="001C31C0"/>
    <w:rsid w:val="001C40E3"/>
    <w:rsid w:val="001C4657"/>
    <w:rsid w:val="001C5E6E"/>
    <w:rsid w:val="001C71FB"/>
    <w:rsid w:val="001C72A9"/>
    <w:rsid w:val="001D11E7"/>
    <w:rsid w:val="001D15DE"/>
    <w:rsid w:val="001D223D"/>
    <w:rsid w:val="001D2D53"/>
    <w:rsid w:val="001D39F8"/>
    <w:rsid w:val="001D3B02"/>
    <w:rsid w:val="001D5D1A"/>
    <w:rsid w:val="001D5FC7"/>
    <w:rsid w:val="001D6139"/>
    <w:rsid w:val="001D63D0"/>
    <w:rsid w:val="001D6714"/>
    <w:rsid w:val="001D78C3"/>
    <w:rsid w:val="001E04BC"/>
    <w:rsid w:val="001E1DB7"/>
    <w:rsid w:val="001E1E00"/>
    <w:rsid w:val="001E2412"/>
    <w:rsid w:val="001E28B4"/>
    <w:rsid w:val="001E3629"/>
    <w:rsid w:val="001E3E6C"/>
    <w:rsid w:val="001E43CC"/>
    <w:rsid w:val="001E48EA"/>
    <w:rsid w:val="001E51A2"/>
    <w:rsid w:val="001E57CA"/>
    <w:rsid w:val="001E6421"/>
    <w:rsid w:val="001E6674"/>
    <w:rsid w:val="001E70EA"/>
    <w:rsid w:val="001F0A72"/>
    <w:rsid w:val="001F302E"/>
    <w:rsid w:val="001F3B9D"/>
    <w:rsid w:val="001F44D3"/>
    <w:rsid w:val="001F4765"/>
    <w:rsid w:val="001F5040"/>
    <w:rsid w:val="001F5BF9"/>
    <w:rsid w:val="001F618A"/>
    <w:rsid w:val="001F6460"/>
    <w:rsid w:val="001F6826"/>
    <w:rsid w:val="001F782B"/>
    <w:rsid w:val="001F797E"/>
    <w:rsid w:val="001F79DC"/>
    <w:rsid w:val="0020269C"/>
    <w:rsid w:val="0020272B"/>
    <w:rsid w:val="00202D57"/>
    <w:rsid w:val="00202F7A"/>
    <w:rsid w:val="0020352B"/>
    <w:rsid w:val="002048EC"/>
    <w:rsid w:val="00204B9C"/>
    <w:rsid w:val="00204C72"/>
    <w:rsid w:val="00205B11"/>
    <w:rsid w:val="002071C2"/>
    <w:rsid w:val="00207596"/>
    <w:rsid w:val="00207E74"/>
    <w:rsid w:val="00210137"/>
    <w:rsid w:val="00210B5C"/>
    <w:rsid w:val="00210C96"/>
    <w:rsid w:val="00211075"/>
    <w:rsid w:val="00212101"/>
    <w:rsid w:val="00213177"/>
    <w:rsid w:val="00213B2D"/>
    <w:rsid w:val="00214138"/>
    <w:rsid w:val="002146AD"/>
    <w:rsid w:val="002146FB"/>
    <w:rsid w:val="00215E28"/>
    <w:rsid w:val="00215E95"/>
    <w:rsid w:val="002167E2"/>
    <w:rsid w:val="002174E7"/>
    <w:rsid w:val="00221E74"/>
    <w:rsid w:val="002239F4"/>
    <w:rsid w:val="002247B9"/>
    <w:rsid w:val="00226225"/>
    <w:rsid w:val="0022661F"/>
    <w:rsid w:val="00226A73"/>
    <w:rsid w:val="00226BF6"/>
    <w:rsid w:val="00226F77"/>
    <w:rsid w:val="00230259"/>
    <w:rsid w:val="0023294F"/>
    <w:rsid w:val="00232D3E"/>
    <w:rsid w:val="00233B50"/>
    <w:rsid w:val="0023491A"/>
    <w:rsid w:val="002353F9"/>
    <w:rsid w:val="00235C2B"/>
    <w:rsid w:val="0023624D"/>
    <w:rsid w:val="00236682"/>
    <w:rsid w:val="00236F82"/>
    <w:rsid w:val="002373DE"/>
    <w:rsid w:val="00240884"/>
    <w:rsid w:val="0024178C"/>
    <w:rsid w:val="00242651"/>
    <w:rsid w:val="00242DCD"/>
    <w:rsid w:val="00243399"/>
    <w:rsid w:val="00243A45"/>
    <w:rsid w:val="002443A2"/>
    <w:rsid w:val="002445E5"/>
    <w:rsid w:val="002448CB"/>
    <w:rsid w:val="0024522B"/>
    <w:rsid w:val="00246B20"/>
    <w:rsid w:val="00246FF0"/>
    <w:rsid w:val="00247DAF"/>
    <w:rsid w:val="002508AB"/>
    <w:rsid w:val="00251326"/>
    <w:rsid w:val="00251AD4"/>
    <w:rsid w:val="00252DEC"/>
    <w:rsid w:val="002533C2"/>
    <w:rsid w:val="002536AC"/>
    <w:rsid w:val="00253C6D"/>
    <w:rsid w:val="0025402C"/>
    <w:rsid w:val="0025562D"/>
    <w:rsid w:val="00255632"/>
    <w:rsid w:val="0025626D"/>
    <w:rsid w:val="00256560"/>
    <w:rsid w:val="00256624"/>
    <w:rsid w:val="00257F30"/>
    <w:rsid w:val="002600A1"/>
    <w:rsid w:val="00260CB3"/>
    <w:rsid w:val="0026181D"/>
    <w:rsid w:val="00261BE8"/>
    <w:rsid w:val="00261C7F"/>
    <w:rsid w:val="0026258F"/>
    <w:rsid w:val="00262ACE"/>
    <w:rsid w:val="00262B31"/>
    <w:rsid w:val="002633AF"/>
    <w:rsid w:val="002635FC"/>
    <w:rsid w:val="00263A79"/>
    <w:rsid w:val="00263CC6"/>
    <w:rsid w:val="00265C0D"/>
    <w:rsid w:val="00265DE2"/>
    <w:rsid w:val="0026655E"/>
    <w:rsid w:val="002671CE"/>
    <w:rsid w:val="0026756C"/>
    <w:rsid w:val="002676DE"/>
    <w:rsid w:val="00267F4A"/>
    <w:rsid w:val="0027011C"/>
    <w:rsid w:val="00270243"/>
    <w:rsid w:val="00270817"/>
    <w:rsid w:val="002715E9"/>
    <w:rsid w:val="0027194F"/>
    <w:rsid w:val="0027240B"/>
    <w:rsid w:val="002725C1"/>
    <w:rsid w:val="00272A50"/>
    <w:rsid w:val="002737F3"/>
    <w:rsid w:val="0027394E"/>
    <w:rsid w:val="002743CC"/>
    <w:rsid w:val="00274C38"/>
    <w:rsid w:val="00274DED"/>
    <w:rsid w:val="00274EAB"/>
    <w:rsid w:val="002753CD"/>
    <w:rsid w:val="00275582"/>
    <w:rsid w:val="002755F3"/>
    <w:rsid w:val="0027759D"/>
    <w:rsid w:val="00277CC4"/>
    <w:rsid w:val="002810E7"/>
    <w:rsid w:val="00281C53"/>
    <w:rsid w:val="002826B7"/>
    <w:rsid w:val="00283EA9"/>
    <w:rsid w:val="00283F74"/>
    <w:rsid w:val="00284456"/>
    <w:rsid w:val="00284B9E"/>
    <w:rsid w:val="002857D1"/>
    <w:rsid w:val="00287757"/>
    <w:rsid w:val="002901CD"/>
    <w:rsid w:val="00292442"/>
    <w:rsid w:val="00294B76"/>
    <w:rsid w:val="002953E2"/>
    <w:rsid w:val="0029579B"/>
    <w:rsid w:val="00296ABF"/>
    <w:rsid w:val="00296C8A"/>
    <w:rsid w:val="002975D7"/>
    <w:rsid w:val="002977C9"/>
    <w:rsid w:val="00297C2D"/>
    <w:rsid w:val="002A0A44"/>
    <w:rsid w:val="002A11B8"/>
    <w:rsid w:val="002A120A"/>
    <w:rsid w:val="002A175E"/>
    <w:rsid w:val="002A1929"/>
    <w:rsid w:val="002A1ACC"/>
    <w:rsid w:val="002A26A8"/>
    <w:rsid w:val="002A3D3F"/>
    <w:rsid w:val="002A4E2C"/>
    <w:rsid w:val="002A73A1"/>
    <w:rsid w:val="002A7ACA"/>
    <w:rsid w:val="002A7D81"/>
    <w:rsid w:val="002B0874"/>
    <w:rsid w:val="002B0D60"/>
    <w:rsid w:val="002B118F"/>
    <w:rsid w:val="002B23F8"/>
    <w:rsid w:val="002B4A7C"/>
    <w:rsid w:val="002B6B22"/>
    <w:rsid w:val="002B7185"/>
    <w:rsid w:val="002B742D"/>
    <w:rsid w:val="002B78E8"/>
    <w:rsid w:val="002B790E"/>
    <w:rsid w:val="002B79D7"/>
    <w:rsid w:val="002B7B5A"/>
    <w:rsid w:val="002B7D64"/>
    <w:rsid w:val="002C02B3"/>
    <w:rsid w:val="002C19FC"/>
    <w:rsid w:val="002C2A75"/>
    <w:rsid w:val="002C37A5"/>
    <w:rsid w:val="002C55A7"/>
    <w:rsid w:val="002C5D9A"/>
    <w:rsid w:val="002C67BA"/>
    <w:rsid w:val="002C6858"/>
    <w:rsid w:val="002C687F"/>
    <w:rsid w:val="002C7140"/>
    <w:rsid w:val="002C76FE"/>
    <w:rsid w:val="002C7C30"/>
    <w:rsid w:val="002D10C1"/>
    <w:rsid w:val="002D11F9"/>
    <w:rsid w:val="002D1BB5"/>
    <w:rsid w:val="002D21C9"/>
    <w:rsid w:val="002D2577"/>
    <w:rsid w:val="002D2A80"/>
    <w:rsid w:val="002D2AB4"/>
    <w:rsid w:val="002D2D1D"/>
    <w:rsid w:val="002D4B23"/>
    <w:rsid w:val="002D7AA5"/>
    <w:rsid w:val="002E03B0"/>
    <w:rsid w:val="002E0ED2"/>
    <w:rsid w:val="002E1116"/>
    <w:rsid w:val="002E22BE"/>
    <w:rsid w:val="002E2436"/>
    <w:rsid w:val="002E3000"/>
    <w:rsid w:val="002E34C5"/>
    <w:rsid w:val="002E3829"/>
    <w:rsid w:val="002E3B71"/>
    <w:rsid w:val="002E4E4D"/>
    <w:rsid w:val="002E5553"/>
    <w:rsid w:val="002E5D33"/>
    <w:rsid w:val="002E5E0C"/>
    <w:rsid w:val="002E6414"/>
    <w:rsid w:val="002E6528"/>
    <w:rsid w:val="002E7385"/>
    <w:rsid w:val="002E7557"/>
    <w:rsid w:val="002F04CE"/>
    <w:rsid w:val="002F07A6"/>
    <w:rsid w:val="002F0FDE"/>
    <w:rsid w:val="002F15F9"/>
    <w:rsid w:val="002F1E3D"/>
    <w:rsid w:val="002F2DC3"/>
    <w:rsid w:val="002F3731"/>
    <w:rsid w:val="002F41ED"/>
    <w:rsid w:val="002F5105"/>
    <w:rsid w:val="002F647B"/>
    <w:rsid w:val="00300A07"/>
    <w:rsid w:val="00300DB5"/>
    <w:rsid w:val="0030113D"/>
    <w:rsid w:val="00301647"/>
    <w:rsid w:val="0030192B"/>
    <w:rsid w:val="0030259D"/>
    <w:rsid w:val="00302A0C"/>
    <w:rsid w:val="0030427C"/>
    <w:rsid w:val="00304AC1"/>
    <w:rsid w:val="003053E2"/>
    <w:rsid w:val="003060A8"/>
    <w:rsid w:val="00306252"/>
    <w:rsid w:val="0031041C"/>
    <w:rsid w:val="003104D6"/>
    <w:rsid w:val="0031053E"/>
    <w:rsid w:val="0031072F"/>
    <w:rsid w:val="0031211F"/>
    <w:rsid w:val="0031266F"/>
    <w:rsid w:val="00312A7C"/>
    <w:rsid w:val="003134AD"/>
    <w:rsid w:val="00315198"/>
    <w:rsid w:val="00315DC5"/>
    <w:rsid w:val="00316DFD"/>
    <w:rsid w:val="00316EE4"/>
    <w:rsid w:val="003172A7"/>
    <w:rsid w:val="00317D2D"/>
    <w:rsid w:val="00317F17"/>
    <w:rsid w:val="00320BBE"/>
    <w:rsid w:val="00321517"/>
    <w:rsid w:val="00321A79"/>
    <w:rsid w:val="00324524"/>
    <w:rsid w:val="00325018"/>
    <w:rsid w:val="00325069"/>
    <w:rsid w:val="00325A9E"/>
    <w:rsid w:val="00325E0A"/>
    <w:rsid w:val="00326A25"/>
    <w:rsid w:val="00326E64"/>
    <w:rsid w:val="003278BA"/>
    <w:rsid w:val="00327AC2"/>
    <w:rsid w:val="003306A2"/>
    <w:rsid w:val="00330D46"/>
    <w:rsid w:val="00331625"/>
    <w:rsid w:val="00331931"/>
    <w:rsid w:val="00331C3A"/>
    <w:rsid w:val="003337C6"/>
    <w:rsid w:val="00333D25"/>
    <w:rsid w:val="0033440F"/>
    <w:rsid w:val="003347F7"/>
    <w:rsid w:val="00335C6A"/>
    <w:rsid w:val="0033628F"/>
    <w:rsid w:val="0033686F"/>
    <w:rsid w:val="00337111"/>
    <w:rsid w:val="0033716D"/>
    <w:rsid w:val="00337408"/>
    <w:rsid w:val="00337868"/>
    <w:rsid w:val="003408F0"/>
    <w:rsid w:val="00340F88"/>
    <w:rsid w:val="00341D4C"/>
    <w:rsid w:val="00341F59"/>
    <w:rsid w:val="0034207F"/>
    <w:rsid w:val="00342297"/>
    <w:rsid w:val="003425C3"/>
    <w:rsid w:val="00343100"/>
    <w:rsid w:val="00343F93"/>
    <w:rsid w:val="0034494D"/>
    <w:rsid w:val="00344D6E"/>
    <w:rsid w:val="003456FF"/>
    <w:rsid w:val="00346ADF"/>
    <w:rsid w:val="00347812"/>
    <w:rsid w:val="00347C3F"/>
    <w:rsid w:val="0035068B"/>
    <w:rsid w:val="00351996"/>
    <w:rsid w:val="00351B0C"/>
    <w:rsid w:val="0035206E"/>
    <w:rsid w:val="00352E5F"/>
    <w:rsid w:val="00354A7F"/>
    <w:rsid w:val="00355602"/>
    <w:rsid w:val="00355826"/>
    <w:rsid w:val="003558F6"/>
    <w:rsid w:val="00356026"/>
    <w:rsid w:val="003563B4"/>
    <w:rsid w:val="00356A79"/>
    <w:rsid w:val="003609C1"/>
    <w:rsid w:val="0036126C"/>
    <w:rsid w:val="00361ECA"/>
    <w:rsid w:val="0036200D"/>
    <w:rsid w:val="0036258B"/>
    <w:rsid w:val="00362729"/>
    <w:rsid w:val="00362A66"/>
    <w:rsid w:val="003636D0"/>
    <w:rsid w:val="003636D4"/>
    <w:rsid w:val="00363F02"/>
    <w:rsid w:val="00364559"/>
    <w:rsid w:val="00366E1B"/>
    <w:rsid w:val="0036747C"/>
    <w:rsid w:val="00367BDA"/>
    <w:rsid w:val="00370000"/>
    <w:rsid w:val="00370C5B"/>
    <w:rsid w:val="003718C3"/>
    <w:rsid w:val="00371A0A"/>
    <w:rsid w:val="003727CD"/>
    <w:rsid w:val="003731E8"/>
    <w:rsid w:val="003753F7"/>
    <w:rsid w:val="003756A1"/>
    <w:rsid w:val="00375A74"/>
    <w:rsid w:val="00375DE3"/>
    <w:rsid w:val="003763C4"/>
    <w:rsid w:val="00376B01"/>
    <w:rsid w:val="00376FAE"/>
    <w:rsid w:val="00376FEE"/>
    <w:rsid w:val="0037727C"/>
    <w:rsid w:val="003803CA"/>
    <w:rsid w:val="00380438"/>
    <w:rsid w:val="0038051D"/>
    <w:rsid w:val="003824AA"/>
    <w:rsid w:val="00383FF6"/>
    <w:rsid w:val="0038400F"/>
    <w:rsid w:val="00384497"/>
    <w:rsid w:val="00384ADF"/>
    <w:rsid w:val="00384FF4"/>
    <w:rsid w:val="0038555B"/>
    <w:rsid w:val="00385586"/>
    <w:rsid w:val="0038559E"/>
    <w:rsid w:val="00387193"/>
    <w:rsid w:val="003910AD"/>
    <w:rsid w:val="003912A1"/>
    <w:rsid w:val="00392F65"/>
    <w:rsid w:val="00393FAA"/>
    <w:rsid w:val="0039415F"/>
    <w:rsid w:val="0039426E"/>
    <w:rsid w:val="0039477E"/>
    <w:rsid w:val="00394C27"/>
    <w:rsid w:val="003954A4"/>
    <w:rsid w:val="00396D03"/>
    <w:rsid w:val="003970D2"/>
    <w:rsid w:val="003972DF"/>
    <w:rsid w:val="003975FB"/>
    <w:rsid w:val="00397713"/>
    <w:rsid w:val="003978F8"/>
    <w:rsid w:val="003A2BFF"/>
    <w:rsid w:val="003A2FE3"/>
    <w:rsid w:val="003A3301"/>
    <w:rsid w:val="003A3ACA"/>
    <w:rsid w:val="003A3D8A"/>
    <w:rsid w:val="003A3E80"/>
    <w:rsid w:val="003A3F2F"/>
    <w:rsid w:val="003A414F"/>
    <w:rsid w:val="003A4666"/>
    <w:rsid w:val="003A4C9C"/>
    <w:rsid w:val="003A4E80"/>
    <w:rsid w:val="003A538F"/>
    <w:rsid w:val="003A607D"/>
    <w:rsid w:val="003A7140"/>
    <w:rsid w:val="003A7302"/>
    <w:rsid w:val="003A7AFC"/>
    <w:rsid w:val="003A7D99"/>
    <w:rsid w:val="003A7E54"/>
    <w:rsid w:val="003A7E6D"/>
    <w:rsid w:val="003B0FCB"/>
    <w:rsid w:val="003B103B"/>
    <w:rsid w:val="003B1D62"/>
    <w:rsid w:val="003B2810"/>
    <w:rsid w:val="003B2C2B"/>
    <w:rsid w:val="003B2E0D"/>
    <w:rsid w:val="003B2F4B"/>
    <w:rsid w:val="003B3A12"/>
    <w:rsid w:val="003B443D"/>
    <w:rsid w:val="003B4750"/>
    <w:rsid w:val="003B53BD"/>
    <w:rsid w:val="003B6C97"/>
    <w:rsid w:val="003B71A1"/>
    <w:rsid w:val="003B74BE"/>
    <w:rsid w:val="003B75ED"/>
    <w:rsid w:val="003B7771"/>
    <w:rsid w:val="003B781C"/>
    <w:rsid w:val="003C0A6C"/>
    <w:rsid w:val="003C1F69"/>
    <w:rsid w:val="003C25F9"/>
    <w:rsid w:val="003C2AFD"/>
    <w:rsid w:val="003C2BDA"/>
    <w:rsid w:val="003C2C0D"/>
    <w:rsid w:val="003C2C66"/>
    <w:rsid w:val="003C300B"/>
    <w:rsid w:val="003C3B57"/>
    <w:rsid w:val="003C75D1"/>
    <w:rsid w:val="003C7903"/>
    <w:rsid w:val="003C7D07"/>
    <w:rsid w:val="003D1B95"/>
    <w:rsid w:val="003D2616"/>
    <w:rsid w:val="003D2FC3"/>
    <w:rsid w:val="003D3FBD"/>
    <w:rsid w:val="003D4029"/>
    <w:rsid w:val="003D44EC"/>
    <w:rsid w:val="003D4F8B"/>
    <w:rsid w:val="003D5307"/>
    <w:rsid w:val="003D6672"/>
    <w:rsid w:val="003D66C9"/>
    <w:rsid w:val="003D70B4"/>
    <w:rsid w:val="003D70C8"/>
    <w:rsid w:val="003E07D5"/>
    <w:rsid w:val="003E0E13"/>
    <w:rsid w:val="003E0F81"/>
    <w:rsid w:val="003E1BAD"/>
    <w:rsid w:val="003E240E"/>
    <w:rsid w:val="003E26E7"/>
    <w:rsid w:val="003E2FEB"/>
    <w:rsid w:val="003E329B"/>
    <w:rsid w:val="003E3FFF"/>
    <w:rsid w:val="003E4645"/>
    <w:rsid w:val="003E4809"/>
    <w:rsid w:val="003E48F1"/>
    <w:rsid w:val="003E5011"/>
    <w:rsid w:val="003E55A4"/>
    <w:rsid w:val="003E7163"/>
    <w:rsid w:val="003E7911"/>
    <w:rsid w:val="003F009A"/>
    <w:rsid w:val="003F075E"/>
    <w:rsid w:val="003F0C2C"/>
    <w:rsid w:val="003F0C6C"/>
    <w:rsid w:val="003F1A32"/>
    <w:rsid w:val="003F1A90"/>
    <w:rsid w:val="003F1DED"/>
    <w:rsid w:val="003F1DFD"/>
    <w:rsid w:val="003F1ED4"/>
    <w:rsid w:val="003F3345"/>
    <w:rsid w:val="003F3506"/>
    <w:rsid w:val="003F365C"/>
    <w:rsid w:val="003F38A2"/>
    <w:rsid w:val="003F3A15"/>
    <w:rsid w:val="003F3FCF"/>
    <w:rsid w:val="003F449D"/>
    <w:rsid w:val="003F5080"/>
    <w:rsid w:val="003F5238"/>
    <w:rsid w:val="003F5A35"/>
    <w:rsid w:val="003F6637"/>
    <w:rsid w:val="003F6BDD"/>
    <w:rsid w:val="003F774D"/>
    <w:rsid w:val="003F782D"/>
    <w:rsid w:val="003F7C1A"/>
    <w:rsid w:val="003F7CCA"/>
    <w:rsid w:val="003F7EFB"/>
    <w:rsid w:val="004012A4"/>
    <w:rsid w:val="00401BF0"/>
    <w:rsid w:val="004024A9"/>
    <w:rsid w:val="004028D1"/>
    <w:rsid w:val="0040292D"/>
    <w:rsid w:val="00402A47"/>
    <w:rsid w:val="00402CE5"/>
    <w:rsid w:val="004030D9"/>
    <w:rsid w:val="0040337A"/>
    <w:rsid w:val="00403413"/>
    <w:rsid w:val="004034E3"/>
    <w:rsid w:val="00403C26"/>
    <w:rsid w:val="00403D9C"/>
    <w:rsid w:val="00404DEE"/>
    <w:rsid w:val="00405A58"/>
    <w:rsid w:val="0040743E"/>
    <w:rsid w:val="0040777B"/>
    <w:rsid w:val="00407885"/>
    <w:rsid w:val="004100F3"/>
    <w:rsid w:val="004122DF"/>
    <w:rsid w:val="004138B6"/>
    <w:rsid w:val="00414C7D"/>
    <w:rsid w:val="00414F4F"/>
    <w:rsid w:val="00415D09"/>
    <w:rsid w:val="00416180"/>
    <w:rsid w:val="00416298"/>
    <w:rsid w:val="00416661"/>
    <w:rsid w:val="00416FC0"/>
    <w:rsid w:val="00417039"/>
    <w:rsid w:val="00417333"/>
    <w:rsid w:val="004178B0"/>
    <w:rsid w:val="00417EBE"/>
    <w:rsid w:val="00417EC0"/>
    <w:rsid w:val="00420898"/>
    <w:rsid w:val="00423BC4"/>
    <w:rsid w:val="00423F1F"/>
    <w:rsid w:val="0042404A"/>
    <w:rsid w:val="004247A7"/>
    <w:rsid w:val="004250D8"/>
    <w:rsid w:val="004253CE"/>
    <w:rsid w:val="0042583F"/>
    <w:rsid w:val="0042596B"/>
    <w:rsid w:val="00425FE5"/>
    <w:rsid w:val="00426153"/>
    <w:rsid w:val="004302B1"/>
    <w:rsid w:val="00430302"/>
    <w:rsid w:val="00431825"/>
    <w:rsid w:val="00431B86"/>
    <w:rsid w:val="004326D6"/>
    <w:rsid w:val="0043293F"/>
    <w:rsid w:val="00432BA8"/>
    <w:rsid w:val="004335DB"/>
    <w:rsid w:val="00433BC1"/>
    <w:rsid w:val="00433F43"/>
    <w:rsid w:val="004342DF"/>
    <w:rsid w:val="004343B1"/>
    <w:rsid w:val="00436175"/>
    <w:rsid w:val="00436669"/>
    <w:rsid w:val="00437284"/>
    <w:rsid w:val="00437842"/>
    <w:rsid w:val="00437C9B"/>
    <w:rsid w:val="0044145F"/>
    <w:rsid w:val="0044148B"/>
    <w:rsid w:val="0044218D"/>
    <w:rsid w:val="004435BE"/>
    <w:rsid w:val="00444D80"/>
    <w:rsid w:val="00445B87"/>
    <w:rsid w:val="0044611A"/>
    <w:rsid w:val="00446B9A"/>
    <w:rsid w:val="004502DD"/>
    <w:rsid w:val="00450439"/>
    <w:rsid w:val="0045185B"/>
    <w:rsid w:val="00451D86"/>
    <w:rsid w:val="004521BF"/>
    <w:rsid w:val="00452294"/>
    <w:rsid w:val="00452568"/>
    <w:rsid w:val="00452E4F"/>
    <w:rsid w:val="00453399"/>
    <w:rsid w:val="0045376B"/>
    <w:rsid w:val="004546C8"/>
    <w:rsid w:val="004547DD"/>
    <w:rsid w:val="004551B7"/>
    <w:rsid w:val="00455994"/>
    <w:rsid w:val="00455FB7"/>
    <w:rsid w:val="00456F3C"/>
    <w:rsid w:val="00457963"/>
    <w:rsid w:val="0045796F"/>
    <w:rsid w:val="00460B70"/>
    <w:rsid w:val="00460EB8"/>
    <w:rsid w:val="00461991"/>
    <w:rsid w:val="004620C7"/>
    <w:rsid w:val="004621A2"/>
    <w:rsid w:val="00462E2A"/>
    <w:rsid w:val="00463436"/>
    <w:rsid w:val="00463E1E"/>
    <w:rsid w:val="0046413C"/>
    <w:rsid w:val="004646F8"/>
    <w:rsid w:val="00464A44"/>
    <w:rsid w:val="0046505F"/>
    <w:rsid w:val="00465669"/>
    <w:rsid w:val="00465844"/>
    <w:rsid w:val="004658A0"/>
    <w:rsid w:val="00466199"/>
    <w:rsid w:val="004664F8"/>
    <w:rsid w:val="00467742"/>
    <w:rsid w:val="00467BF7"/>
    <w:rsid w:val="00471446"/>
    <w:rsid w:val="00472451"/>
    <w:rsid w:val="00472EC8"/>
    <w:rsid w:val="00472F53"/>
    <w:rsid w:val="00473E66"/>
    <w:rsid w:val="004744DC"/>
    <w:rsid w:val="00475145"/>
    <w:rsid w:val="00475624"/>
    <w:rsid w:val="00475C60"/>
    <w:rsid w:val="00475F2F"/>
    <w:rsid w:val="00476141"/>
    <w:rsid w:val="004777FB"/>
    <w:rsid w:val="00480DC6"/>
    <w:rsid w:val="00481674"/>
    <w:rsid w:val="00481819"/>
    <w:rsid w:val="00481A08"/>
    <w:rsid w:val="00482114"/>
    <w:rsid w:val="004822B8"/>
    <w:rsid w:val="0048263F"/>
    <w:rsid w:val="00482697"/>
    <w:rsid w:val="00482D14"/>
    <w:rsid w:val="0048370C"/>
    <w:rsid w:val="00483D8C"/>
    <w:rsid w:val="00484F7A"/>
    <w:rsid w:val="00485885"/>
    <w:rsid w:val="0048667B"/>
    <w:rsid w:val="004874B9"/>
    <w:rsid w:val="00487817"/>
    <w:rsid w:val="00487A04"/>
    <w:rsid w:val="00487B4F"/>
    <w:rsid w:val="00487C2C"/>
    <w:rsid w:val="004902CA"/>
    <w:rsid w:val="00490510"/>
    <w:rsid w:val="00490907"/>
    <w:rsid w:val="004918EE"/>
    <w:rsid w:val="00492DE1"/>
    <w:rsid w:val="00493F24"/>
    <w:rsid w:val="00494252"/>
    <w:rsid w:val="00494963"/>
    <w:rsid w:val="00494D37"/>
    <w:rsid w:val="00494F94"/>
    <w:rsid w:val="00494FBE"/>
    <w:rsid w:val="00495C62"/>
    <w:rsid w:val="004968A0"/>
    <w:rsid w:val="0049762C"/>
    <w:rsid w:val="00497A91"/>
    <w:rsid w:val="004A0EB5"/>
    <w:rsid w:val="004A1389"/>
    <w:rsid w:val="004A1C1F"/>
    <w:rsid w:val="004A1F53"/>
    <w:rsid w:val="004A2AD0"/>
    <w:rsid w:val="004A4D43"/>
    <w:rsid w:val="004A731E"/>
    <w:rsid w:val="004A7370"/>
    <w:rsid w:val="004B1E98"/>
    <w:rsid w:val="004B244E"/>
    <w:rsid w:val="004B26FF"/>
    <w:rsid w:val="004B2721"/>
    <w:rsid w:val="004B2751"/>
    <w:rsid w:val="004B314F"/>
    <w:rsid w:val="004B40AB"/>
    <w:rsid w:val="004B4CE1"/>
    <w:rsid w:val="004B5105"/>
    <w:rsid w:val="004B5875"/>
    <w:rsid w:val="004B66AE"/>
    <w:rsid w:val="004C04E3"/>
    <w:rsid w:val="004C0BDF"/>
    <w:rsid w:val="004C118A"/>
    <w:rsid w:val="004C2263"/>
    <w:rsid w:val="004C2DF8"/>
    <w:rsid w:val="004C2EBE"/>
    <w:rsid w:val="004C2EC4"/>
    <w:rsid w:val="004C300E"/>
    <w:rsid w:val="004C4381"/>
    <w:rsid w:val="004C47E5"/>
    <w:rsid w:val="004C5059"/>
    <w:rsid w:val="004C630B"/>
    <w:rsid w:val="004C6494"/>
    <w:rsid w:val="004C66EB"/>
    <w:rsid w:val="004C6BD5"/>
    <w:rsid w:val="004C6E0D"/>
    <w:rsid w:val="004C72DA"/>
    <w:rsid w:val="004D085E"/>
    <w:rsid w:val="004D09C4"/>
    <w:rsid w:val="004D0D2A"/>
    <w:rsid w:val="004D0E09"/>
    <w:rsid w:val="004D17F8"/>
    <w:rsid w:val="004D3ACE"/>
    <w:rsid w:val="004D4288"/>
    <w:rsid w:val="004D4E1A"/>
    <w:rsid w:val="004D4E40"/>
    <w:rsid w:val="004D4FBD"/>
    <w:rsid w:val="004D5882"/>
    <w:rsid w:val="004D6821"/>
    <w:rsid w:val="004D6EA7"/>
    <w:rsid w:val="004E0399"/>
    <w:rsid w:val="004E08E2"/>
    <w:rsid w:val="004E0E3E"/>
    <w:rsid w:val="004E22A8"/>
    <w:rsid w:val="004E283A"/>
    <w:rsid w:val="004E2E7E"/>
    <w:rsid w:val="004E60F4"/>
    <w:rsid w:val="004E6C3A"/>
    <w:rsid w:val="004E6EDB"/>
    <w:rsid w:val="004E71A7"/>
    <w:rsid w:val="004E78B5"/>
    <w:rsid w:val="004F03F3"/>
    <w:rsid w:val="004F0FB3"/>
    <w:rsid w:val="004F1C43"/>
    <w:rsid w:val="004F22E4"/>
    <w:rsid w:val="004F6B8D"/>
    <w:rsid w:val="004F7BAE"/>
    <w:rsid w:val="00500401"/>
    <w:rsid w:val="0050070A"/>
    <w:rsid w:val="00500C6B"/>
    <w:rsid w:val="0050214D"/>
    <w:rsid w:val="005021BD"/>
    <w:rsid w:val="005038D0"/>
    <w:rsid w:val="00503F05"/>
    <w:rsid w:val="00504037"/>
    <w:rsid w:val="005040D3"/>
    <w:rsid w:val="005047D7"/>
    <w:rsid w:val="0050573C"/>
    <w:rsid w:val="00505E4F"/>
    <w:rsid w:val="005067ED"/>
    <w:rsid w:val="00506B38"/>
    <w:rsid w:val="00507541"/>
    <w:rsid w:val="00507966"/>
    <w:rsid w:val="00507B7B"/>
    <w:rsid w:val="00507F8E"/>
    <w:rsid w:val="00510E09"/>
    <w:rsid w:val="00511125"/>
    <w:rsid w:val="0051166C"/>
    <w:rsid w:val="00511DD3"/>
    <w:rsid w:val="00513103"/>
    <w:rsid w:val="00513D22"/>
    <w:rsid w:val="00517156"/>
    <w:rsid w:val="005172CF"/>
    <w:rsid w:val="00520DD8"/>
    <w:rsid w:val="00522D70"/>
    <w:rsid w:val="00523560"/>
    <w:rsid w:val="0052383B"/>
    <w:rsid w:val="00524EFB"/>
    <w:rsid w:val="00525264"/>
    <w:rsid w:val="005254C7"/>
    <w:rsid w:val="00525739"/>
    <w:rsid w:val="0052614C"/>
    <w:rsid w:val="00526635"/>
    <w:rsid w:val="005269A1"/>
    <w:rsid w:val="00526FB4"/>
    <w:rsid w:val="005310D1"/>
    <w:rsid w:val="00531BE4"/>
    <w:rsid w:val="00531C6F"/>
    <w:rsid w:val="00532360"/>
    <w:rsid w:val="0053274D"/>
    <w:rsid w:val="005327B9"/>
    <w:rsid w:val="00533F48"/>
    <w:rsid w:val="00534DA9"/>
    <w:rsid w:val="00535913"/>
    <w:rsid w:val="0053703D"/>
    <w:rsid w:val="005370D3"/>
    <w:rsid w:val="0053745E"/>
    <w:rsid w:val="00537C89"/>
    <w:rsid w:val="00541204"/>
    <w:rsid w:val="00542301"/>
    <w:rsid w:val="005423F5"/>
    <w:rsid w:val="00543087"/>
    <w:rsid w:val="00543DF9"/>
    <w:rsid w:val="00544D97"/>
    <w:rsid w:val="00546234"/>
    <w:rsid w:val="005464A9"/>
    <w:rsid w:val="00546BB4"/>
    <w:rsid w:val="005471ED"/>
    <w:rsid w:val="00550377"/>
    <w:rsid w:val="00551248"/>
    <w:rsid w:val="005516A4"/>
    <w:rsid w:val="005542F9"/>
    <w:rsid w:val="00554A12"/>
    <w:rsid w:val="00554EA2"/>
    <w:rsid w:val="00555230"/>
    <w:rsid w:val="00555BDA"/>
    <w:rsid w:val="005560C0"/>
    <w:rsid w:val="00556110"/>
    <w:rsid w:val="005567D1"/>
    <w:rsid w:val="00556EBA"/>
    <w:rsid w:val="00557CF6"/>
    <w:rsid w:val="005601B8"/>
    <w:rsid w:val="005602D3"/>
    <w:rsid w:val="00560B95"/>
    <w:rsid w:val="00561B79"/>
    <w:rsid w:val="00562927"/>
    <w:rsid w:val="00562C57"/>
    <w:rsid w:val="00564630"/>
    <w:rsid w:val="0056463E"/>
    <w:rsid w:val="00564D74"/>
    <w:rsid w:val="00565168"/>
    <w:rsid w:val="005654D3"/>
    <w:rsid w:val="005656E0"/>
    <w:rsid w:val="00565D7C"/>
    <w:rsid w:val="00566431"/>
    <w:rsid w:val="005664B7"/>
    <w:rsid w:val="00566D07"/>
    <w:rsid w:val="00566D20"/>
    <w:rsid w:val="00566E04"/>
    <w:rsid w:val="00567685"/>
    <w:rsid w:val="00573E71"/>
    <w:rsid w:val="00574B82"/>
    <w:rsid w:val="0057571F"/>
    <w:rsid w:val="005758B4"/>
    <w:rsid w:val="00575DAA"/>
    <w:rsid w:val="00577A46"/>
    <w:rsid w:val="005808C1"/>
    <w:rsid w:val="00580D1B"/>
    <w:rsid w:val="005822D3"/>
    <w:rsid w:val="00582406"/>
    <w:rsid w:val="005824BF"/>
    <w:rsid w:val="00582B69"/>
    <w:rsid w:val="00582F97"/>
    <w:rsid w:val="0058300E"/>
    <w:rsid w:val="005843D3"/>
    <w:rsid w:val="005849AB"/>
    <w:rsid w:val="00584C06"/>
    <w:rsid w:val="0058629F"/>
    <w:rsid w:val="00590AEE"/>
    <w:rsid w:val="00590E4F"/>
    <w:rsid w:val="00591195"/>
    <w:rsid w:val="005916FB"/>
    <w:rsid w:val="00591BB6"/>
    <w:rsid w:val="00592C65"/>
    <w:rsid w:val="00593334"/>
    <w:rsid w:val="0059378B"/>
    <w:rsid w:val="00593EF8"/>
    <w:rsid w:val="00594B88"/>
    <w:rsid w:val="0059548C"/>
    <w:rsid w:val="005956F6"/>
    <w:rsid w:val="00595A22"/>
    <w:rsid w:val="00595D1D"/>
    <w:rsid w:val="00596CF7"/>
    <w:rsid w:val="00596F6F"/>
    <w:rsid w:val="0059706F"/>
    <w:rsid w:val="00597959"/>
    <w:rsid w:val="00597C60"/>
    <w:rsid w:val="005A018A"/>
    <w:rsid w:val="005A09FD"/>
    <w:rsid w:val="005A135A"/>
    <w:rsid w:val="005A187B"/>
    <w:rsid w:val="005A2B11"/>
    <w:rsid w:val="005A2FCF"/>
    <w:rsid w:val="005A3440"/>
    <w:rsid w:val="005A46E2"/>
    <w:rsid w:val="005A67D7"/>
    <w:rsid w:val="005A6CE9"/>
    <w:rsid w:val="005A73B1"/>
    <w:rsid w:val="005B257C"/>
    <w:rsid w:val="005B3936"/>
    <w:rsid w:val="005B587B"/>
    <w:rsid w:val="005B5DA0"/>
    <w:rsid w:val="005B6842"/>
    <w:rsid w:val="005B6B22"/>
    <w:rsid w:val="005B6DB4"/>
    <w:rsid w:val="005C04AB"/>
    <w:rsid w:val="005C0DAF"/>
    <w:rsid w:val="005C0ED0"/>
    <w:rsid w:val="005C0FE4"/>
    <w:rsid w:val="005C1711"/>
    <w:rsid w:val="005C1E38"/>
    <w:rsid w:val="005C2245"/>
    <w:rsid w:val="005C3AFE"/>
    <w:rsid w:val="005C3EF5"/>
    <w:rsid w:val="005C414A"/>
    <w:rsid w:val="005C48BC"/>
    <w:rsid w:val="005C4A6F"/>
    <w:rsid w:val="005C4B58"/>
    <w:rsid w:val="005C62F6"/>
    <w:rsid w:val="005D0130"/>
    <w:rsid w:val="005D1AC1"/>
    <w:rsid w:val="005D21B8"/>
    <w:rsid w:val="005D2752"/>
    <w:rsid w:val="005D304E"/>
    <w:rsid w:val="005D3479"/>
    <w:rsid w:val="005D3BC3"/>
    <w:rsid w:val="005D5F96"/>
    <w:rsid w:val="005D65AD"/>
    <w:rsid w:val="005D6763"/>
    <w:rsid w:val="005D6B5B"/>
    <w:rsid w:val="005D72DA"/>
    <w:rsid w:val="005D7F05"/>
    <w:rsid w:val="005E0EAB"/>
    <w:rsid w:val="005E2165"/>
    <w:rsid w:val="005E22F3"/>
    <w:rsid w:val="005E3123"/>
    <w:rsid w:val="005E380B"/>
    <w:rsid w:val="005E3C28"/>
    <w:rsid w:val="005E3F3A"/>
    <w:rsid w:val="005E69D4"/>
    <w:rsid w:val="005E7E31"/>
    <w:rsid w:val="005F15E0"/>
    <w:rsid w:val="005F1870"/>
    <w:rsid w:val="005F277D"/>
    <w:rsid w:val="005F2FD2"/>
    <w:rsid w:val="005F3ACF"/>
    <w:rsid w:val="005F3BFD"/>
    <w:rsid w:val="005F422E"/>
    <w:rsid w:val="005F4F76"/>
    <w:rsid w:val="005F586B"/>
    <w:rsid w:val="005F5B06"/>
    <w:rsid w:val="005F63E0"/>
    <w:rsid w:val="005F6D30"/>
    <w:rsid w:val="005F70A7"/>
    <w:rsid w:val="00601341"/>
    <w:rsid w:val="006035AB"/>
    <w:rsid w:val="0060377B"/>
    <w:rsid w:val="006039DD"/>
    <w:rsid w:val="00603AFA"/>
    <w:rsid w:val="00603CE8"/>
    <w:rsid w:val="0060442D"/>
    <w:rsid w:val="0060470A"/>
    <w:rsid w:val="00604B4C"/>
    <w:rsid w:val="00605ECF"/>
    <w:rsid w:val="0060612B"/>
    <w:rsid w:val="0060668A"/>
    <w:rsid w:val="00607178"/>
    <w:rsid w:val="00610636"/>
    <w:rsid w:val="0061158B"/>
    <w:rsid w:val="006116F7"/>
    <w:rsid w:val="00612169"/>
    <w:rsid w:val="006131BC"/>
    <w:rsid w:val="0061394B"/>
    <w:rsid w:val="0061535D"/>
    <w:rsid w:val="00615673"/>
    <w:rsid w:val="006161E5"/>
    <w:rsid w:val="00616561"/>
    <w:rsid w:val="006167EF"/>
    <w:rsid w:val="00616D97"/>
    <w:rsid w:val="00617898"/>
    <w:rsid w:val="00620776"/>
    <w:rsid w:val="006207FD"/>
    <w:rsid w:val="00620CEE"/>
    <w:rsid w:val="00621C4D"/>
    <w:rsid w:val="00622CE8"/>
    <w:rsid w:val="00622D8F"/>
    <w:rsid w:val="00623492"/>
    <w:rsid w:val="00624360"/>
    <w:rsid w:val="0062488E"/>
    <w:rsid w:val="00625EF4"/>
    <w:rsid w:val="00626215"/>
    <w:rsid w:val="006310C1"/>
    <w:rsid w:val="00631E3B"/>
    <w:rsid w:val="00632211"/>
    <w:rsid w:val="00632F36"/>
    <w:rsid w:val="006335A3"/>
    <w:rsid w:val="00633FDC"/>
    <w:rsid w:val="00634DC0"/>
    <w:rsid w:val="006364F7"/>
    <w:rsid w:val="00636E15"/>
    <w:rsid w:val="0063747A"/>
    <w:rsid w:val="0063799B"/>
    <w:rsid w:val="00637C68"/>
    <w:rsid w:val="00637E93"/>
    <w:rsid w:val="006404EF"/>
    <w:rsid w:val="00641ED0"/>
    <w:rsid w:val="0064251E"/>
    <w:rsid w:val="00644A84"/>
    <w:rsid w:val="00644C01"/>
    <w:rsid w:val="00644F09"/>
    <w:rsid w:val="006451D0"/>
    <w:rsid w:val="006452A9"/>
    <w:rsid w:val="00645D2B"/>
    <w:rsid w:val="006467B2"/>
    <w:rsid w:val="00647093"/>
    <w:rsid w:val="006471EC"/>
    <w:rsid w:val="006473C2"/>
    <w:rsid w:val="00647F32"/>
    <w:rsid w:val="006502C2"/>
    <w:rsid w:val="00650535"/>
    <w:rsid w:val="00650AEC"/>
    <w:rsid w:val="00650F8A"/>
    <w:rsid w:val="006510E4"/>
    <w:rsid w:val="00651B19"/>
    <w:rsid w:val="0065203B"/>
    <w:rsid w:val="00652B82"/>
    <w:rsid w:val="00654BFF"/>
    <w:rsid w:val="00654C22"/>
    <w:rsid w:val="00656F68"/>
    <w:rsid w:val="006572F0"/>
    <w:rsid w:val="0065751D"/>
    <w:rsid w:val="006579BD"/>
    <w:rsid w:val="0066034F"/>
    <w:rsid w:val="0066072A"/>
    <w:rsid w:val="00663073"/>
    <w:rsid w:val="00663CDF"/>
    <w:rsid w:val="00663F50"/>
    <w:rsid w:val="00663FD9"/>
    <w:rsid w:val="00664075"/>
    <w:rsid w:val="00664787"/>
    <w:rsid w:val="00664B8C"/>
    <w:rsid w:val="00665B44"/>
    <w:rsid w:val="00666A21"/>
    <w:rsid w:val="00667922"/>
    <w:rsid w:val="006679F0"/>
    <w:rsid w:val="00672D5E"/>
    <w:rsid w:val="00672E8A"/>
    <w:rsid w:val="00672F1B"/>
    <w:rsid w:val="006730D3"/>
    <w:rsid w:val="0067478C"/>
    <w:rsid w:val="006754A7"/>
    <w:rsid w:val="006757AD"/>
    <w:rsid w:val="00675CBC"/>
    <w:rsid w:val="00676908"/>
    <w:rsid w:val="00677476"/>
    <w:rsid w:val="00677CF9"/>
    <w:rsid w:val="006828B9"/>
    <w:rsid w:val="006838F2"/>
    <w:rsid w:val="00685731"/>
    <w:rsid w:val="00685CEE"/>
    <w:rsid w:val="00686FD0"/>
    <w:rsid w:val="00687573"/>
    <w:rsid w:val="006905D1"/>
    <w:rsid w:val="006907DD"/>
    <w:rsid w:val="00691348"/>
    <w:rsid w:val="00691E31"/>
    <w:rsid w:val="00691F19"/>
    <w:rsid w:val="00691F77"/>
    <w:rsid w:val="006920A9"/>
    <w:rsid w:val="006933DC"/>
    <w:rsid w:val="00694D4B"/>
    <w:rsid w:val="00694F35"/>
    <w:rsid w:val="006952CC"/>
    <w:rsid w:val="00697495"/>
    <w:rsid w:val="006A09EE"/>
    <w:rsid w:val="006A0EE1"/>
    <w:rsid w:val="006A2255"/>
    <w:rsid w:val="006A30ED"/>
    <w:rsid w:val="006A381E"/>
    <w:rsid w:val="006A384C"/>
    <w:rsid w:val="006A3914"/>
    <w:rsid w:val="006A3D28"/>
    <w:rsid w:val="006A5BE5"/>
    <w:rsid w:val="006A60EE"/>
    <w:rsid w:val="006A60F2"/>
    <w:rsid w:val="006A69CB"/>
    <w:rsid w:val="006A71FE"/>
    <w:rsid w:val="006A741E"/>
    <w:rsid w:val="006B0408"/>
    <w:rsid w:val="006B1365"/>
    <w:rsid w:val="006B17C7"/>
    <w:rsid w:val="006B1823"/>
    <w:rsid w:val="006B190F"/>
    <w:rsid w:val="006B286A"/>
    <w:rsid w:val="006B36BE"/>
    <w:rsid w:val="006B45FC"/>
    <w:rsid w:val="006B45FE"/>
    <w:rsid w:val="006B4761"/>
    <w:rsid w:val="006B4CED"/>
    <w:rsid w:val="006B511E"/>
    <w:rsid w:val="006B5643"/>
    <w:rsid w:val="006B5645"/>
    <w:rsid w:val="006B5D02"/>
    <w:rsid w:val="006B5E90"/>
    <w:rsid w:val="006B6A6F"/>
    <w:rsid w:val="006B76E9"/>
    <w:rsid w:val="006B772C"/>
    <w:rsid w:val="006C04D7"/>
    <w:rsid w:val="006C1639"/>
    <w:rsid w:val="006C1693"/>
    <w:rsid w:val="006C16F4"/>
    <w:rsid w:val="006C1C0A"/>
    <w:rsid w:val="006C287F"/>
    <w:rsid w:val="006C3139"/>
    <w:rsid w:val="006C384B"/>
    <w:rsid w:val="006C391B"/>
    <w:rsid w:val="006C44D4"/>
    <w:rsid w:val="006C520D"/>
    <w:rsid w:val="006C5FC0"/>
    <w:rsid w:val="006C69C0"/>
    <w:rsid w:val="006C6F24"/>
    <w:rsid w:val="006C7559"/>
    <w:rsid w:val="006C778A"/>
    <w:rsid w:val="006D08FE"/>
    <w:rsid w:val="006D1319"/>
    <w:rsid w:val="006D147C"/>
    <w:rsid w:val="006D1D76"/>
    <w:rsid w:val="006D2896"/>
    <w:rsid w:val="006D2DED"/>
    <w:rsid w:val="006D316D"/>
    <w:rsid w:val="006D35DB"/>
    <w:rsid w:val="006D36D8"/>
    <w:rsid w:val="006D4826"/>
    <w:rsid w:val="006D51BE"/>
    <w:rsid w:val="006D5A90"/>
    <w:rsid w:val="006D6EA3"/>
    <w:rsid w:val="006D7ABD"/>
    <w:rsid w:val="006E0FAB"/>
    <w:rsid w:val="006E10F1"/>
    <w:rsid w:val="006E1887"/>
    <w:rsid w:val="006E2399"/>
    <w:rsid w:val="006E3109"/>
    <w:rsid w:val="006E3E8F"/>
    <w:rsid w:val="006E6D63"/>
    <w:rsid w:val="006E7850"/>
    <w:rsid w:val="006F04BD"/>
    <w:rsid w:val="006F1DED"/>
    <w:rsid w:val="006F2759"/>
    <w:rsid w:val="006F2D33"/>
    <w:rsid w:val="006F2D7A"/>
    <w:rsid w:val="006F4220"/>
    <w:rsid w:val="006F7104"/>
    <w:rsid w:val="006F73FC"/>
    <w:rsid w:val="00701020"/>
    <w:rsid w:val="007011CA"/>
    <w:rsid w:val="00701265"/>
    <w:rsid w:val="00701AFC"/>
    <w:rsid w:val="00703563"/>
    <w:rsid w:val="007039E6"/>
    <w:rsid w:val="00703CB5"/>
    <w:rsid w:val="00703CE8"/>
    <w:rsid w:val="00704737"/>
    <w:rsid w:val="00704C1B"/>
    <w:rsid w:val="007059EA"/>
    <w:rsid w:val="00705D34"/>
    <w:rsid w:val="00706311"/>
    <w:rsid w:val="0070638A"/>
    <w:rsid w:val="007066EA"/>
    <w:rsid w:val="0071015D"/>
    <w:rsid w:val="00710340"/>
    <w:rsid w:val="00710906"/>
    <w:rsid w:val="007113ED"/>
    <w:rsid w:val="00712157"/>
    <w:rsid w:val="00712433"/>
    <w:rsid w:val="00712E01"/>
    <w:rsid w:val="0071398B"/>
    <w:rsid w:val="00713AB4"/>
    <w:rsid w:val="00715639"/>
    <w:rsid w:val="0071564C"/>
    <w:rsid w:val="0071743F"/>
    <w:rsid w:val="00717478"/>
    <w:rsid w:val="0071774E"/>
    <w:rsid w:val="007200F0"/>
    <w:rsid w:val="00720187"/>
    <w:rsid w:val="00720717"/>
    <w:rsid w:val="007209A3"/>
    <w:rsid w:val="007215EB"/>
    <w:rsid w:val="00722328"/>
    <w:rsid w:val="007223A7"/>
    <w:rsid w:val="0072483E"/>
    <w:rsid w:val="00724E16"/>
    <w:rsid w:val="00724E6E"/>
    <w:rsid w:val="007257E3"/>
    <w:rsid w:val="00726003"/>
    <w:rsid w:val="007272EE"/>
    <w:rsid w:val="007272F6"/>
    <w:rsid w:val="00727575"/>
    <w:rsid w:val="00727F09"/>
    <w:rsid w:val="0073108A"/>
    <w:rsid w:val="00731937"/>
    <w:rsid w:val="00732288"/>
    <w:rsid w:val="00732488"/>
    <w:rsid w:val="00732AD8"/>
    <w:rsid w:val="00734E3B"/>
    <w:rsid w:val="0073663C"/>
    <w:rsid w:val="0073689E"/>
    <w:rsid w:val="00737F14"/>
    <w:rsid w:val="00742EC9"/>
    <w:rsid w:val="00744138"/>
    <w:rsid w:val="0074435F"/>
    <w:rsid w:val="00744814"/>
    <w:rsid w:val="00744AB9"/>
    <w:rsid w:val="00745468"/>
    <w:rsid w:val="00745894"/>
    <w:rsid w:val="007471CB"/>
    <w:rsid w:val="007475B7"/>
    <w:rsid w:val="00747643"/>
    <w:rsid w:val="007477CD"/>
    <w:rsid w:val="007503C3"/>
    <w:rsid w:val="00750FC0"/>
    <w:rsid w:val="0075101B"/>
    <w:rsid w:val="007510EB"/>
    <w:rsid w:val="007511DC"/>
    <w:rsid w:val="00751412"/>
    <w:rsid w:val="00751956"/>
    <w:rsid w:val="007519A9"/>
    <w:rsid w:val="0075327D"/>
    <w:rsid w:val="00753CBF"/>
    <w:rsid w:val="00753E3C"/>
    <w:rsid w:val="0075649A"/>
    <w:rsid w:val="00756864"/>
    <w:rsid w:val="00757C39"/>
    <w:rsid w:val="00760C03"/>
    <w:rsid w:val="00760D0A"/>
    <w:rsid w:val="00760DB2"/>
    <w:rsid w:val="0076106D"/>
    <w:rsid w:val="00762184"/>
    <w:rsid w:val="00762550"/>
    <w:rsid w:val="0076340E"/>
    <w:rsid w:val="007635D1"/>
    <w:rsid w:val="00764D97"/>
    <w:rsid w:val="00765219"/>
    <w:rsid w:val="007661B9"/>
    <w:rsid w:val="007663EC"/>
    <w:rsid w:val="00766D74"/>
    <w:rsid w:val="007679B0"/>
    <w:rsid w:val="00770325"/>
    <w:rsid w:val="007706BC"/>
    <w:rsid w:val="00770946"/>
    <w:rsid w:val="00770C42"/>
    <w:rsid w:val="00770D3F"/>
    <w:rsid w:val="0077107F"/>
    <w:rsid w:val="00772563"/>
    <w:rsid w:val="00772DF7"/>
    <w:rsid w:val="00772EF9"/>
    <w:rsid w:val="00772F18"/>
    <w:rsid w:val="00773475"/>
    <w:rsid w:val="00774748"/>
    <w:rsid w:val="0077540A"/>
    <w:rsid w:val="00775B73"/>
    <w:rsid w:val="00775F65"/>
    <w:rsid w:val="0077612A"/>
    <w:rsid w:val="00776142"/>
    <w:rsid w:val="00777355"/>
    <w:rsid w:val="007805E9"/>
    <w:rsid w:val="00781783"/>
    <w:rsid w:val="0078194F"/>
    <w:rsid w:val="00781974"/>
    <w:rsid w:val="00781B63"/>
    <w:rsid w:val="0078260C"/>
    <w:rsid w:val="00782A2E"/>
    <w:rsid w:val="00782E31"/>
    <w:rsid w:val="007837DE"/>
    <w:rsid w:val="007837E1"/>
    <w:rsid w:val="00783FF2"/>
    <w:rsid w:val="00784C03"/>
    <w:rsid w:val="00786807"/>
    <w:rsid w:val="00786A3A"/>
    <w:rsid w:val="007870E2"/>
    <w:rsid w:val="00787561"/>
    <w:rsid w:val="00787BEB"/>
    <w:rsid w:val="00787D27"/>
    <w:rsid w:val="007909A5"/>
    <w:rsid w:val="00790AC4"/>
    <w:rsid w:val="00791833"/>
    <w:rsid w:val="0079208F"/>
    <w:rsid w:val="007928DD"/>
    <w:rsid w:val="00792D28"/>
    <w:rsid w:val="00793391"/>
    <w:rsid w:val="007934ED"/>
    <w:rsid w:val="00796679"/>
    <w:rsid w:val="0079673D"/>
    <w:rsid w:val="007967C5"/>
    <w:rsid w:val="00797573"/>
    <w:rsid w:val="00797622"/>
    <w:rsid w:val="007A1C6A"/>
    <w:rsid w:val="007A20D6"/>
    <w:rsid w:val="007A2523"/>
    <w:rsid w:val="007A42F5"/>
    <w:rsid w:val="007A5338"/>
    <w:rsid w:val="007A55C4"/>
    <w:rsid w:val="007A56AC"/>
    <w:rsid w:val="007A69E1"/>
    <w:rsid w:val="007A74BE"/>
    <w:rsid w:val="007B1032"/>
    <w:rsid w:val="007B1FBC"/>
    <w:rsid w:val="007B2048"/>
    <w:rsid w:val="007B3EBE"/>
    <w:rsid w:val="007B47D3"/>
    <w:rsid w:val="007B5697"/>
    <w:rsid w:val="007B6990"/>
    <w:rsid w:val="007B71B3"/>
    <w:rsid w:val="007B724E"/>
    <w:rsid w:val="007B727E"/>
    <w:rsid w:val="007B73A1"/>
    <w:rsid w:val="007C22E7"/>
    <w:rsid w:val="007C3386"/>
    <w:rsid w:val="007C42C1"/>
    <w:rsid w:val="007C5053"/>
    <w:rsid w:val="007C6D10"/>
    <w:rsid w:val="007C71CA"/>
    <w:rsid w:val="007C7D6F"/>
    <w:rsid w:val="007D051A"/>
    <w:rsid w:val="007D18F5"/>
    <w:rsid w:val="007D329A"/>
    <w:rsid w:val="007D3E13"/>
    <w:rsid w:val="007D521E"/>
    <w:rsid w:val="007D57D9"/>
    <w:rsid w:val="007D5954"/>
    <w:rsid w:val="007D59C0"/>
    <w:rsid w:val="007D59C9"/>
    <w:rsid w:val="007D59F2"/>
    <w:rsid w:val="007D635E"/>
    <w:rsid w:val="007D6B92"/>
    <w:rsid w:val="007D7BA9"/>
    <w:rsid w:val="007E051F"/>
    <w:rsid w:val="007E06EA"/>
    <w:rsid w:val="007E07DB"/>
    <w:rsid w:val="007E0CF1"/>
    <w:rsid w:val="007E16E5"/>
    <w:rsid w:val="007E19A6"/>
    <w:rsid w:val="007E19E9"/>
    <w:rsid w:val="007E2AD0"/>
    <w:rsid w:val="007E375A"/>
    <w:rsid w:val="007E3D4B"/>
    <w:rsid w:val="007E3F57"/>
    <w:rsid w:val="007E40EE"/>
    <w:rsid w:val="007E4AF8"/>
    <w:rsid w:val="007E5872"/>
    <w:rsid w:val="007E5889"/>
    <w:rsid w:val="007E5B4E"/>
    <w:rsid w:val="007E694C"/>
    <w:rsid w:val="007E7171"/>
    <w:rsid w:val="007F12FF"/>
    <w:rsid w:val="007F1526"/>
    <w:rsid w:val="007F17D1"/>
    <w:rsid w:val="007F1A74"/>
    <w:rsid w:val="007F277A"/>
    <w:rsid w:val="007F2AD9"/>
    <w:rsid w:val="007F30EA"/>
    <w:rsid w:val="007F360E"/>
    <w:rsid w:val="007F4C8C"/>
    <w:rsid w:val="007F62CF"/>
    <w:rsid w:val="007F6922"/>
    <w:rsid w:val="007F6E06"/>
    <w:rsid w:val="007F7562"/>
    <w:rsid w:val="0080016F"/>
    <w:rsid w:val="00800ABA"/>
    <w:rsid w:val="00801064"/>
    <w:rsid w:val="00801DBE"/>
    <w:rsid w:val="0080306D"/>
    <w:rsid w:val="00803778"/>
    <w:rsid w:val="00803CD7"/>
    <w:rsid w:val="00804E32"/>
    <w:rsid w:val="00805BCE"/>
    <w:rsid w:val="008060A1"/>
    <w:rsid w:val="00807484"/>
    <w:rsid w:val="008078A9"/>
    <w:rsid w:val="00810747"/>
    <w:rsid w:val="00810E47"/>
    <w:rsid w:val="0081135E"/>
    <w:rsid w:val="00812114"/>
    <w:rsid w:val="008122A0"/>
    <w:rsid w:val="0081324A"/>
    <w:rsid w:val="008134B5"/>
    <w:rsid w:val="00814045"/>
    <w:rsid w:val="00814349"/>
    <w:rsid w:val="008145A3"/>
    <w:rsid w:val="008145DD"/>
    <w:rsid w:val="00814E59"/>
    <w:rsid w:val="0081508A"/>
    <w:rsid w:val="00817799"/>
    <w:rsid w:val="008177C6"/>
    <w:rsid w:val="00817B01"/>
    <w:rsid w:val="0082015C"/>
    <w:rsid w:val="0082050D"/>
    <w:rsid w:val="00821C4C"/>
    <w:rsid w:val="00823886"/>
    <w:rsid w:val="0082411F"/>
    <w:rsid w:val="00824B95"/>
    <w:rsid w:val="00824C66"/>
    <w:rsid w:val="00824E09"/>
    <w:rsid w:val="008263F2"/>
    <w:rsid w:val="00826B73"/>
    <w:rsid w:val="008303F6"/>
    <w:rsid w:val="00830A76"/>
    <w:rsid w:val="008310EA"/>
    <w:rsid w:val="00831C65"/>
    <w:rsid w:val="008338F1"/>
    <w:rsid w:val="00833F28"/>
    <w:rsid w:val="008343EF"/>
    <w:rsid w:val="008346EA"/>
    <w:rsid w:val="00834C64"/>
    <w:rsid w:val="00834EE1"/>
    <w:rsid w:val="00835590"/>
    <w:rsid w:val="00835C6A"/>
    <w:rsid w:val="00836163"/>
    <w:rsid w:val="0083685F"/>
    <w:rsid w:val="00837E9A"/>
    <w:rsid w:val="00837F11"/>
    <w:rsid w:val="00840F2D"/>
    <w:rsid w:val="00842607"/>
    <w:rsid w:val="00844962"/>
    <w:rsid w:val="0084586E"/>
    <w:rsid w:val="0084597A"/>
    <w:rsid w:val="008468B6"/>
    <w:rsid w:val="008473E4"/>
    <w:rsid w:val="0085219D"/>
    <w:rsid w:val="00852497"/>
    <w:rsid w:val="00852D2C"/>
    <w:rsid w:val="00853F2C"/>
    <w:rsid w:val="00854171"/>
    <w:rsid w:val="00860DDF"/>
    <w:rsid w:val="0086172F"/>
    <w:rsid w:val="00861EA4"/>
    <w:rsid w:val="008625C9"/>
    <w:rsid w:val="00864874"/>
    <w:rsid w:val="0086499C"/>
    <w:rsid w:val="00864D16"/>
    <w:rsid w:val="00864EF0"/>
    <w:rsid w:val="0086570D"/>
    <w:rsid w:val="00865D0F"/>
    <w:rsid w:val="0086785A"/>
    <w:rsid w:val="00867BC6"/>
    <w:rsid w:val="00867CE4"/>
    <w:rsid w:val="00867D73"/>
    <w:rsid w:val="0087004D"/>
    <w:rsid w:val="00870214"/>
    <w:rsid w:val="008703CC"/>
    <w:rsid w:val="00870A00"/>
    <w:rsid w:val="008717E0"/>
    <w:rsid w:val="008719A5"/>
    <w:rsid w:val="008725EE"/>
    <w:rsid w:val="00873815"/>
    <w:rsid w:val="00873FA6"/>
    <w:rsid w:val="008740BF"/>
    <w:rsid w:val="00875364"/>
    <w:rsid w:val="00876557"/>
    <w:rsid w:val="008802B7"/>
    <w:rsid w:val="00880E76"/>
    <w:rsid w:val="00881290"/>
    <w:rsid w:val="00881B71"/>
    <w:rsid w:val="0088292D"/>
    <w:rsid w:val="00882E2A"/>
    <w:rsid w:val="00884822"/>
    <w:rsid w:val="008857B7"/>
    <w:rsid w:val="008862EE"/>
    <w:rsid w:val="0088791E"/>
    <w:rsid w:val="00890263"/>
    <w:rsid w:val="008908C9"/>
    <w:rsid w:val="008918C2"/>
    <w:rsid w:val="008920BD"/>
    <w:rsid w:val="00892153"/>
    <w:rsid w:val="00893404"/>
    <w:rsid w:val="00894DB9"/>
    <w:rsid w:val="00895538"/>
    <w:rsid w:val="0089594C"/>
    <w:rsid w:val="0089732D"/>
    <w:rsid w:val="0089760C"/>
    <w:rsid w:val="008A0667"/>
    <w:rsid w:val="008A0727"/>
    <w:rsid w:val="008A0940"/>
    <w:rsid w:val="008A17BE"/>
    <w:rsid w:val="008A17C5"/>
    <w:rsid w:val="008A19B9"/>
    <w:rsid w:val="008A27F2"/>
    <w:rsid w:val="008A2A6C"/>
    <w:rsid w:val="008A2A93"/>
    <w:rsid w:val="008A45F2"/>
    <w:rsid w:val="008A4B37"/>
    <w:rsid w:val="008A6607"/>
    <w:rsid w:val="008A67A7"/>
    <w:rsid w:val="008A6B90"/>
    <w:rsid w:val="008A7EC1"/>
    <w:rsid w:val="008B012C"/>
    <w:rsid w:val="008B0A37"/>
    <w:rsid w:val="008B0B77"/>
    <w:rsid w:val="008B0F45"/>
    <w:rsid w:val="008B10A3"/>
    <w:rsid w:val="008B26A7"/>
    <w:rsid w:val="008B2E54"/>
    <w:rsid w:val="008B3E1B"/>
    <w:rsid w:val="008B63C6"/>
    <w:rsid w:val="008B649B"/>
    <w:rsid w:val="008B6856"/>
    <w:rsid w:val="008B769A"/>
    <w:rsid w:val="008B7B3F"/>
    <w:rsid w:val="008C19DB"/>
    <w:rsid w:val="008C1F19"/>
    <w:rsid w:val="008C1F4B"/>
    <w:rsid w:val="008C1F5F"/>
    <w:rsid w:val="008C2509"/>
    <w:rsid w:val="008C2659"/>
    <w:rsid w:val="008C28A9"/>
    <w:rsid w:val="008C2929"/>
    <w:rsid w:val="008C29E4"/>
    <w:rsid w:val="008C2D57"/>
    <w:rsid w:val="008C49E2"/>
    <w:rsid w:val="008C4EDA"/>
    <w:rsid w:val="008C5CAF"/>
    <w:rsid w:val="008C677A"/>
    <w:rsid w:val="008C6D20"/>
    <w:rsid w:val="008D047A"/>
    <w:rsid w:val="008D080C"/>
    <w:rsid w:val="008D0B5B"/>
    <w:rsid w:val="008D10EA"/>
    <w:rsid w:val="008D118E"/>
    <w:rsid w:val="008D29FC"/>
    <w:rsid w:val="008D2A7D"/>
    <w:rsid w:val="008D2B7D"/>
    <w:rsid w:val="008D2D24"/>
    <w:rsid w:val="008D3806"/>
    <w:rsid w:val="008D3C10"/>
    <w:rsid w:val="008D3F70"/>
    <w:rsid w:val="008D4AF6"/>
    <w:rsid w:val="008D4B4E"/>
    <w:rsid w:val="008D53CB"/>
    <w:rsid w:val="008D5739"/>
    <w:rsid w:val="008D5D50"/>
    <w:rsid w:val="008D6CEE"/>
    <w:rsid w:val="008D7CDA"/>
    <w:rsid w:val="008E051A"/>
    <w:rsid w:val="008E0899"/>
    <w:rsid w:val="008E0AAD"/>
    <w:rsid w:val="008E14C9"/>
    <w:rsid w:val="008E1714"/>
    <w:rsid w:val="008E1A05"/>
    <w:rsid w:val="008E3B77"/>
    <w:rsid w:val="008E3C92"/>
    <w:rsid w:val="008E3CC9"/>
    <w:rsid w:val="008E4978"/>
    <w:rsid w:val="008E4AF7"/>
    <w:rsid w:val="008E4B5F"/>
    <w:rsid w:val="008E4BCA"/>
    <w:rsid w:val="008E4F7E"/>
    <w:rsid w:val="008E6956"/>
    <w:rsid w:val="008E7E66"/>
    <w:rsid w:val="008E7F91"/>
    <w:rsid w:val="008F1B1A"/>
    <w:rsid w:val="008F26B4"/>
    <w:rsid w:val="008F2B26"/>
    <w:rsid w:val="008F2EF1"/>
    <w:rsid w:val="008F3169"/>
    <w:rsid w:val="008F3289"/>
    <w:rsid w:val="008F37F3"/>
    <w:rsid w:val="008F50C1"/>
    <w:rsid w:val="008F744E"/>
    <w:rsid w:val="008F7FD8"/>
    <w:rsid w:val="009006D6"/>
    <w:rsid w:val="00900C0C"/>
    <w:rsid w:val="009024DD"/>
    <w:rsid w:val="00904913"/>
    <w:rsid w:val="00906DA2"/>
    <w:rsid w:val="00907A00"/>
    <w:rsid w:val="0091029D"/>
    <w:rsid w:val="0091073A"/>
    <w:rsid w:val="00910879"/>
    <w:rsid w:val="00911B91"/>
    <w:rsid w:val="00912521"/>
    <w:rsid w:val="009128A3"/>
    <w:rsid w:val="0091646A"/>
    <w:rsid w:val="00916560"/>
    <w:rsid w:val="00920056"/>
    <w:rsid w:val="009207FE"/>
    <w:rsid w:val="00921438"/>
    <w:rsid w:val="00922885"/>
    <w:rsid w:val="009232A6"/>
    <w:rsid w:val="0092346E"/>
    <w:rsid w:val="00923FF1"/>
    <w:rsid w:val="009249A3"/>
    <w:rsid w:val="00925104"/>
    <w:rsid w:val="0092562A"/>
    <w:rsid w:val="00926B51"/>
    <w:rsid w:val="00930BE0"/>
    <w:rsid w:val="00931B7E"/>
    <w:rsid w:val="0093292E"/>
    <w:rsid w:val="00932AD3"/>
    <w:rsid w:val="009337AC"/>
    <w:rsid w:val="0093393D"/>
    <w:rsid w:val="00934249"/>
    <w:rsid w:val="009356DE"/>
    <w:rsid w:val="00935A3E"/>
    <w:rsid w:val="00936AC0"/>
    <w:rsid w:val="00940A90"/>
    <w:rsid w:val="00941561"/>
    <w:rsid w:val="00942134"/>
    <w:rsid w:val="00942168"/>
    <w:rsid w:val="0094289B"/>
    <w:rsid w:val="009435EC"/>
    <w:rsid w:val="00943D1A"/>
    <w:rsid w:val="00943D76"/>
    <w:rsid w:val="009445B6"/>
    <w:rsid w:val="009446B4"/>
    <w:rsid w:val="00945CD2"/>
    <w:rsid w:val="00945EB7"/>
    <w:rsid w:val="0094658C"/>
    <w:rsid w:val="0094698A"/>
    <w:rsid w:val="00947363"/>
    <w:rsid w:val="009507FC"/>
    <w:rsid w:val="00952061"/>
    <w:rsid w:val="0095276B"/>
    <w:rsid w:val="00952E11"/>
    <w:rsid w:val="00953333"/>
    <w:rsid w:val="00953555"/>
    <w:rsid w:val="00953A35"/>
    <w:rsid w:val="00954A17"/>
    <w:rsid w:val="00955003"/>
    <w:rsid w:val="00955D69"/>
    <w:rsid w:val="00956500"/>
    <w:rsid w:val="0095760E"/>
    <w:rsid w:val="00957E54"/>
    <w:rsid w:val="00957E5D"/>
    <w:rsid w:val="00960535"/>
    <w:rsid w:val="00961EB2"/>
    <w:rsid w:val="009620C5"/>
    <w:rsid w:val="00963A02"/>
    <w:rsid w:val="0096446E"/>
    <w:rsid w:val="00964840"/>
    <w:rsid w:val="00964B42"/>
    <w:rsid w:val="00964BBF"/>
    <w:rsid w:val="0096530D"/>
    <w:rsid w:val="00965DE7"/>
    <w:rsid w:val="00965F68"/>
    <w:rsid w:val="00966CA3"/>
    <w:rsid w:val="0096705F"/>
    <w:rsid w:val="00967367"/>
    <w:rsid w:val="00967408"/>
    <w:rsid w:val="00967F08"/>
    <w:rsid w:val="00970009"/>
    <w:rsid w:val="00970331"/>
    <w:rsid w:val="0097097C"/>
    <w:rsid w:val="00971624"/>
    <w:rsid w:val="00971763"/>
    <w:rsid w:val="009719C6"/>
    <w:rsid w:val="0097248E"/>
    <w:rsid w:val="00973919"/>
    <w:rsid w:val="00973EB7"/>
    <w:rsid w:val="0097651A"/>
    <w:rsid w:val="009768E9"/>
    <w:rsid w:val="009773C9"/>
    <w:rsid w:val="00977AB7"/>
    <w:rsid w:val="00980559"/>
    <w:rsid w:val="00980B72"/>
    <w:rsid w:val="00983248"/>
    <w:rsid w:val="009832DC"/>
    <w:rsid w:val="00983A78"/>
    <w:rsid w:val="009840C0"/>
    <w:rsid w:val="00984322"/>
    <w:rsid w:val="009848DE"/>
    <w:rsid w:val="00986098"/>
    <w:rsid w:val="00986BE0"/>
    <w:rsid w:val="00986CEB"/>
    <w:rsid w:val="00990D01"/>
    <w:rsid w:val="00990EE2"/>
    <w:rsid w:val="00991BF6"/>
    <w:rsid w:val="00993D33"/>
    <w:rsid w:val="00993E4A"/>
    <w:rsid w:val="00993EF6"/>
    <w:rsid w:val="0099409A"/>
    <w:rsid w:val="00994E74"/>
    <w:rsid w:val="009966AB"/>
    <w:rsid w:val="00996BA2"/>
    <w:rsid w:val="009A083C"/>
    <w:rsid w:val="009A144F"/>
    <w:rsid w:val="009A1F4F"/>
    <w:rsid w:val="009A2C7E"/>
    <w:rsid w:val="009A2F78"/>
    <w:rsid w:val="009A370B"/>
    <w:rsid w:val="009A3D84"/>
    <w:rsid w:val="009A4954"/>
    <w:rsid w:val="009A5206"/>
    <w:rsid w:val="009A5287"/>
    <w:rsid w:val="009A5A0E"/>
    <w:rsid w:val="009A5B03"/>
    <w:rsid w:val="009A670D"/>
    <w:rsid w:val="009A757C"/>
    <w:rsid w:val="009A7701"/>
    <w:rsid w:val="009A78D4"/>
    <w:rsid w:val="009B099F"/>
    <w:rsid w:val="009B0FBD"/>
    <w:rsid w:val="009B1397"/>
    <w:rsid w:val="009B1430"/>
    <w:rsid w:val="009B225A"/>
    <w:rsid w:val="009B235C"/>
    <w:rsid w:val="009B25D0"/>
    <w:rsid w:val="009B3540"/>
    <w:rsid w:val="009B3B6E"/>
    <w:rsid w:val="009B43B2"/>
    <w:rsid w:val="009B44AB"/>
    <w:rsid w:val="009B4BAC"/>
    <w:rsid w:val="009C00D2"/>
    <w:rsid w:val="009C016A"/>
    <w:rsid w:val="009C01E9"/>
    <w:rsid w:val="009C0365"/>
    <w:rsid w:val="009C058E"/>
    <w:rsid w:val="009C0B48"/>
    <w:rsid w:val="009C0FE1"/>
    <w:rsid w:val="009C1135"/>
    <w:rsid w:val="009C27D3"/>
    <w:rsid w:val="009C3064"/>
    <w:rsid w:val="009C33A3"/>
    <w:rsid w:val="009C46F8"/>
    <w:rsid w:val="009C4885"/>
    <w:rsid w:val="009C6B5A"/>
    <w:rsid w:val="009C76BC"/>
    <w:rsid w:val="009C775A"/>
    <w:rsid w:val="009C79FA"/>
    <w:rsid w:val="009C7BFA"/>
    <w:rsid w:val="009C7E16"/>
    <w:rsid w:val="009D0193"/>
    <w:rsid w:val="009D01DD"/>
    <w:rsid w:val="009D11B3"/>
    <w:rsid w:val="009D1828"/>
    <w:rsid w:val="009D1D76"/>
    <w:rsid w:val="009D21FE"/>
    <w:rsid w:val="009D246B"/>
    <w:rsid w:val="009D2787"/>
    <w:rsid w:val="009D2B29"/>
    <w:rsid w:val="009D3777"/>
    <w:rsid w:val="009D4706"/>
    <w:rsid w:val="009D5092"/>
    <w:rsid w:val="009D65EF"/>
    <w:rsid w:val="009D6DF9"/>
    <w:rsid w:val="009D7116"/>
    <w:rsid w:val="009D7596"/>
    <w:rsid w:val="009E0460"/>
    <w:rsid w:val="009E0D21"/>
    <w:rsid w:val="009E1A8E"/>
    <w:rsid w:val="009E248A"/>
    <w:rsid w:val="009E2BC0"/>
    <w:rsid w:val="009E2D0B"/>
    <w:rsid w:val="009E2EA2"/>
    <w:rsid w:val="009E3419"/>
    <w:rsid w:val="009E3F63"/>
    <w:rsid w:val="009E4719"/>
    <w:rsid w:val="009E51E9"/>
    <w:rsid w:val="009E52B3"/>
    <w:rsid w:val="009E560A"/>
    <w:rsid w:val="009E5920"/>
    <w:rsid w:val="009E6553"/>
    <w:rsid w:val="009E6F06"/>
    <w:rsid w:val="009E7348"/>
    <w:rsid w:val="009F0C6B"/>
    <w:rsid w:val="009F139F"/>
    <w:rsid w:val="009F190F"/>
    <w:rsid w:val="009F2537"/>
    <w:rsid w:val="009F28C7"/>
    <w:rsid w:val="009F5E66"/>
    <w:rsid w:val="009F6066"/>
    <w:rsid w:val="009F6867"/>
    <w:rsid w:val="009F7F58"/>
    <w:rsid w:val="00A010A7"/>
    <w:rsid w:val="00A02BFF"/>
    <w:rsid w:val="00A037E2"/>
    <w:rsid w:val="00A05B0B"/>
    <w:rsid w:val="00A0688C"/>
    <w:rsid w:val="00A07CED"/>
    <w:rsid w:val="00A10499"/>
    <w:rsid w:val="00A1198A"/>
    <w:rsid w:val="00A12E40"/>
    <w:rsid w:val="00A13BA1"/>
    <w:rsid w:val="00A1473C"/>
    <w:rsid w:val="00A14905"/>
    <w:rsid w:val="00A1573D"/>
    <w:rsid w:val="00A158EC"/>
    <w:rsid w:val="00A159FF"/>
    <w:rsid w:val="00A163FA"/>
    <w:rsid w:val="00A170A9"/>
    <w:rsid w:val="00A20D7A"/>
    <w:rsid w:val="00A215CB"/>
    <w:rsid w:val="00A228C8"/>
    <w:rsid w:val="00A22B60"/>
    <w:rsid w:val="00A237D9"/>
    <w:rsid w:val="00A23A5B"/>
    <w:rsid w:val="00A246B1"/>
    <w:rsid w:val="00A2568B"/>
    <w:rsid w:val="00A26585"/>
    <w:rsid w:val="00A27277"/>
    <w:rsid w:val="00A272A7"/>
    <w:rsid w:val="00A279CE"/>
    <w:rsid w:val="00A30443"/>
    <w:rsid w:val="00A30C5B"/>
    <w:rsid w:val="00A30EE8"/>
    <w:rsid w:val="00A315CE"/>
    <w:rsid w:val="00A32329"/>
    <w:rsid w:val="00A32440"/>
    <w:rsid w:val="00A32C09"/>
    <w:rsid w:val="00A33520"/>
    <w:rsid w:val="00A337AC"/>
    <w:rsid w:val="00A3390E"/>
    <w:rsid w:val="00A33AB9"/>
    <w:rsid w:val="00A35D0A"/>
    <w:rsid w:val="00A3606E"/>
    <w:rsid w:val="00A368AC"/>
    <w:rsid w:val="00A3753E"/>
    <w:rsid w:val="00A40903"/>
    <w:rsid w:val="00A40B61"/>
    <w:rsid w:val="00A41381"/>
    <w:rsid w:val="00A4217E"/>
    <w:rsid w:val="00A42977"/>
    <w:rsid w:val="00A42A19"/>
    <w:rsid w:val="00A42B29"/>
    <w:rsid w:val="00A43D59"/>
    <w:rsid w:val="00A451A2"/>
    <w:rsid w:val="00A455E4"/>
    <w:rsid w:val="00A45760"/>
    <w:rsid w:val="00A457D1"/>
    <w:rsid w:val="00A46F6D"/>
    <w:rsid w:val="00A46FFA"/>
    <w:rsid w:val="00A47B05"/>
    <w:rsid w:val="00A50B96"/>
    <w:rsid w:val="00A516B8"/>
    <w:rsid w:val="00A51A13"/>
    <w:rsid w:val="00A51E51"/>
    <w:rsid w:val="00A547B3"/>
    <w:rsid w:val="00A55AF8"/>
    <w:rsid w:val="00A60E14"/>
    <w:rsid w:val="00A61847"/>
    <w:rsid w:val="00A61A2B"/>
    <w:rsid w:val="00A6211F"/>
    <w:rsid w:val="00A62989"/>
    <w:rsid w:val="00A63094"/>
    <w:rsid w:val="00A6309D"/>
    <w:rsid w:val="00A631D2"/>
    <w:rsid w:val="00A6460A"/>
    <w:rsid w:val="00A6462D"/>
    <w:rsid w:val="00A647E4"/>
    <w:rsid w:val="00A648A0"/>
    <w:rsid w:val="00A6554F"/>
    <w:rsid w:val="00A65B67"/>
    <w:rsid w:val="00A65C5B"/>
    <w:rsid w:val="00A677D1"/>
    <w:rsid w:val="00A67A2C"/>
    <w:rsid w:val="00A7015B"/>
    <w:rsid w:val="00A703D8"/>
    <w:rsid w:val="00A705C4"/>
    <w:rsid w:val="00A70AE6"/>
    <w:rsid w:val="00A71D1D"/>
    <w:rsid w:val="00A7257B"/>
    <w:rsid w:val="00A73A1B"/>
    <w:rsid w:val="00A73D14"/>
    <w:rsid w:val="00A73F7E"/>
    <w:rsid w:val="00A7514B"/>
    <w:rsid w:val="00A7585A"/>
    <w:rsid w:val="00A7595C"/>
    <w:rsid w:val="00A75E13"/>
    <w:rsid w:val="00A76776"/>
    <w:rsid w:val="00A769E9"/>
    <w:rsid w:val="00A770F0"/>
    <w:rsid w:val="00A81B15"/>
    <w:rsid w:val="00A82495"/>
    <w:rsid w:val="00A82567"/>
    <w:rsid w:val="00A826AE"/>
    <w:rsid w:val="00A82DC0"/>
    <w:rsid w:val="00A84004"/>
    <w:rsid w:val="00A85731"/>
    <w:rsid w:val="00A8679F"/>
    <w:rsid w:val="00A86F0E"/>
    <w:rsid w:val="00A878F9"/>
    <w:rsid w:val="00A90568"/>
    <w:rsid w:val="00A91763"/>
    <w:rsid w:val="00A934FE"/>
    <w:rsid w:val="00A935BE"/>
    <w:rsid w:val="00A94064"/>
    <w:rsid w:val="00A94789"/>
    <w:rsid w:val="00A95EFD"/>
    <w:rsid w:val="00A95F86"/>
    <w:rsid w:val="00A9679B"/>
    <w:rsid w:val="00A96887"/>
    <w:rsid w:val="00A978FE"/>
    <w:rsid w:val="00A97EF3"/>
    <w:rsid w:val="00AA057F"/>
    <w:rsid w:val="00AA1024"/>
    <w:rsid w:val="00AA1F5B"/>
    <w:rsid w:val="00AA1F6F"/>
    <w:rsid w:val="00AA2106"/>
    <w:rsid w:val="00AA252D"/>
    <w:rsid w:val="00AA2855"/>
    <w:rsid w:val="00AA318A"/>
    <w:rsid w:val="00AA3C73"/>
    <w:rsid w:val="00AA4724"/>
    <w:rsid w:val="00AA60F4"/>
    <w:rsid w:val="00AA670E"/>
    <w:rsid w:val="00AA676A"/>
    <w:rsid w:val="00AA7BCB"/>
    <w:rsid w:val="00AB08D7"/>
    <w:rsid w:val="00AB2548"/>
    <w:rsid w:val="00AB36A1"/>
    <w:rsid w:val="00AB40B1"/>
    <w:rsid w:val="00AB72CC"/>
    <w:rsid w:val="00AC001C"/>
    <w:rsid w:val="00AC02FA"/>
    <w:rsid w:val="00AC1415"/>
    <w:rsid w:val="00AC2338"/>
    <w:rsid w:val="00AC277F"/>
    <w:rsid w:val="00AC2C3F"/>
    <w:rsid w:val="00AC3618"/>
    <w:rsid w:val="00AC4A75"/>
    <w:rsid w:val="00AC5D35"/>
    <w:rsid w:val="00AC6A9B"/>
    <w:rsid w:val="00AC6ED0"/>
    <w:rsid w:val="00AC79FC"/>
    <w:rsid w:val="00AD03B8"/>
    <w:rsid w:val="00AD04E2"/>
    <w:rsid w:val="00AD1047"/>
    <w:rsid w:val="00AD1102"/>
    <w:rsid w:val="00AD1214"/>
    <w:rsid w:val="00AD166E"/>
    <w:rsid w:val="00AD1B5F"/>
    <w:rsid w:val="00AD1FD7"/>
    <w:rsid w:val="00AD28F7"/>
    <w:rsid w:val="00AD2CD6"/>
    <w:rsid w:val="00AD2D7F"/>
    <w:rsid w:val="00AD3168"/>
    <w:rsid w:val="00AD3CD9"/>
    <w:rsid w:val="00AD4311"/>
    <w:rsid w:val="00AD4B66"/>
    <w:rsid w:val="00AD5316"/>
    <w:rsid w:val="00AD57A8"/>
    <w:rsid w:val="00AD5953"/>
    <w:rsid w:val="00AD5CEB"/>
    <w:rsid w:val="00AD5F11"/>
    <w:rsid w:val="00AD6C88"/>
    <w:rsid w:val="00AD7026"/>
    <w:rsid w:val="00AD7B8D"/>
    <w:rsid w:val="00AE0775"/>
    <w:rsid w:val="00AE1158"/>
    <w:rsid w:val="00AE11DB"/>
    <w:rsid w:val="00AE11FA"/>
    <w:rsid w:val="00AE14B1"/>
    <w:rsid w:val="00AE1838"/>
    <w:rsid w:val="00AE1DAD"/>
    <w:rsid w:val="00AE4ABE"/>
    <w:rsid w:val="00AE4D23"/>
    <w:rsid w:val="00AE5749"/>
    <w:rsid w:val="00AE599C"/>
    <w:rsid w:val="00AE5BE7"/>
    <w:rsid w:val="00AE6FD4"/>
    <w:rsid w:val="00AE6FDF"/>
    <w:rsid w:val="00AE74DF"/>
    <w:rsid w:val="00AE752E"/>
    <w:rsid w:val="00AF1DDB"/>
    <w:rsid w:val="00AF1E3A"/>
    <w:rsid w:val="00AF1F43"/>
    <w:rsid w:val="00AF28CA"/>
    <w:rsid w:val="00AF3062"/>
    <w:rsid w:val="00AF3D25"/>
    <w:rsid w:val="00AF4906"/>
    <w:rsid w:val="00AF533B"/>
    <w:rsid w:val="00AF5F7A"/>
    <w:rsid w:val="00AF6A4A"/>
    <w:rsid w:val="00AF7AB9"/>
    <w:rsid w:val="00AF7FD7"/>
    <w:rsid w:val="00B004A4"/>
    <w:rsid w:val="00B008AC"/>
    <w:rsid w:val="00B00DA6"/>
    <w:rsid w:val="00B01269"/>
    <w:rsid w:val="00B0144E"/>
    <w:rsid w:val="00B01604"/>
    <w:rsid w:val="00B01B58"/>
    <w:rsid w:val="00B0257E"/>
    <w:rsid w:val="00B03701"/>
    <w:rsid w:val="00B0441A"/>
    <w:rsid w:val="00B04DFB"/>
    <w:rsid w:val="00B05733"/>
    <w:rsid w:val="00B06077"/>
    <w:rsid w:val="00B062DE"/>
    <w:rsid w:val="00B0680D"/>
    <w:rsid w:val="00B073EB"/>
    <w:rsid w:val="00B07CE4"/>
    <w:rsid w:val="00B10516"/>
    <w:rsid w:val="00B11A35"/>
    <w:rsid w:val="00B12519"/>
    <w:rsid w:val="00B12B3C"/>
    <w:rsid w:val="00B12E28"/>
    <w:rsid w:val="00B149D2"/>
    <w:rsid w:val="00B14DE1"/>
    <w:rsid w:val="00B15095"/>
    <w:rsid w:val="00B15554"/>
    <w:rsid w:val="00B1573C"/>
    <w:rsid w:val="00B15FB4"/>
    <w:rsid w:val="00B16C3E"/>
    <w:rsid w:val="00B16D88"/>
    <w:rsid w:val="00B16E6E"/>
    <w:rsid w:val="00B1709C"/>
    <w:rsid w:val="00B17A38"/>
    <w:rsid w:val="00B202A1"/>
    <w:rsid w:val="00B2045C"/>
    <w:rsid w:val="00B2135B"/>
    <w:rsid w:val="00B213F2"/>
    <w:rsid w:val="00B21904"/>
    <w:rsid w:val="00B21935"/>
    <w:rsid w:val="00B21D08"/>
    <w:rsid w:val="00B22C00"/>
    <w:rsid w:val="00B23C36"/>
    <w:rsid w:val="00B2433C"/>
    <w:rsid w:val="00B246D4"/>
    <w:rsid w:val="00B25AA6"/>
    <w:rsid w:val="00B26540"/>
    <w:rsid w:val="00B269AD"/>
    <w:rsid w:val="00B26D2C"/>
    <w:rsid w:val="00B26D90"/>
    <w:rsid w:val="00B30C90"/>
    <w:rsid w:val="00B31095"/>
    <w:rsid w:val="00B316A1"/>
    <w:rsid w:val="00B34301"/>
    <w:rsid w:val="00B34F72"/>
    <w:rsid w:val="00B35B06"/>
    <w:rsid w:val="00B36966"/>
    <w:rsid w:val="00B3776C"/>
    <w:rsid w:val="00B37969"/>
    <w:rsid w:val="00B40FEB"/>
    <w:rsid w:val="00B41DA9"/>
    <w:rsid w:val="00B4269D"/>
    <w:rsid w:val="00B4280D"/>
    <w:rsid w:val="00B42B0A"/>
    <w:rsid w:val="00B43659"/>
    <w:rsid w:val="00B4398B"/>
    <w:rsid w:val="00B439BF"/>
    <w:rsid w:val="00B43FF7"/>
    <w:rsid w:val="00B450E7"/>
    <w:rsid w:val="00B4601B"/>
    <w:rsid w:val="00B47D36"/>
    <w:rsid w:val="00B501C1"/>
    <w:rsid w:val="00B5085E"/>
    <w:rsid w:val="00B50B42"/>
    <w:rsid w:val="00B50E2F"/>
    <w:rsid w:val="00B51E7B"/>
    <w:rsid w:val="00B527AB"/>
    <w:rsid w:val="00B52A44"/>
    <w:rsid w:val="00B531EB"/>
    <w:rsid w:val="00B542E1"/>
    <w:rsid w:val="00B543C4"/>
    <w:rsid w:val="00B548A1"/>
    <w:rsid w:val="00B54DEE"/>
    <w:rsid w:val="00B55A2A"/>
    <w:rsid w:val="00B57880"/>
    <w:rsid w:val="00B60235"/>
    <w:rsid w:val="00B60B5B"/>
    <w:rsid w:val="00B60BD5"/>
    <w:rsid w:val="00B60C9E"/>
    <w:rsid w:val="00B612D2"/>
    <w:rsid w:val="00B617FF"/>
    <w:rsid w:val="00B620F0"/>
    <w:rsid w:val="00B624B0"/>
    <w:rsid w:val="00B63EF2"/>
    <w:rsid w:val="00B64019"/>
    <w:rsid w:val="00B64AC2"/>
    <w:rsid w:val="00B64F42"/>
    <w:rsid w:val="00B652EB"/>
    <w:rsid w:val="00B65AAD"/>
    <w:rsid w:val="00B65B86"/>
    <w:rsid w:val="00B66B79"/>
    <w:rsid w:val="00B673B3"/>
    <w:rsid w:val="00B67462"/>
    <w:rsid w:val="00B67544"/>
    <w:rsid w:val="00B6778A"/>
    <w:rsid w:val="00B70B15"/>
    <w:rsid w:val="00B70CF9"/>
    <w:rsid w:val="00B713CB"/>
    <w:rsid w:val="00B71976"/>
    <w:rsid w:val="00B71E54"/>
    <w:rsid w:val="00B7215D"/>
    <w:rsid w:val="00B747CF"/>
    <w:rsid w:val="00B75205"/>
    <w:rsid w:val="00B753DE"/>
    <w:rsid w:val="00B75970"/>
    <w:rsid w:val="00B77292"/>
    <w:rsid w:val="00B803CA"/>
    <w:rsid w:val="00B80833"/>
    <w:rsid w:val="00B80A33"/>
    <w:rsid w:val="00B80DBC"/>
    <w:rsid w:val="00B81A75"/>
    <w:rsid w:val="00B81A85"/>
    <w:rsid w:val="00B81BCB"/>
    <w:rsid w:val="00B8373D"/>
    <w:rsid w:val="00B84C25"/>
    <w:rsid w:val="00B84D6E"/>
    <w:rsid w:val="00B84FDB"/>
    <w:rsid w:val="00B8564B"/>
    <w:rsid w:val="00B85D6C"/>
    <w:rsid w:val="00B876E2"/>
    <w:rsid w:val="00B91320"/>
    <w:rsid w:val="00B91935"/>
    <w:rsid w:val="00B92352"/>
    <w:rsid w:val="00B93B66"/>
    <w:rsid w:val="00B93DAB"/>
    <w:rsid w:val="00B9428F"/>
    <w:rsid w:val="00B943E8"/>
    <w:rsid w:val="00B949C5"/>
    <w:rsid w:val="00B96973"/>
    <w:rsid w:val="00B977DF"/>
    <w:rsid w:val="00BA1296"/>
    <w:rsid w:val="00BA1355"/>
    <w:rsid w:val="00BA17D0"/>
    <w:rsid w:val="00BA2006"/>
    <w:rsid w:val="00BA2314"/>
    <w:rsid w:val="00BA2645"/>
    <w:rsid w:val="00BA37CF"/>
    <w:rsid w:val="00BA4ED5"/>
    <w:rsid w:val="00BA5CEA"/>
    <w:rsid w:val="00BA64BE"/>
    <w:rsid w:val="00BA7064"/>
    <w:rsid w:val="00BA77B4"/>
    <w:rsid w:val="00BB1B2F"/>
    <w:rsid w:val="00BB3A2F"/>
    <w:rsid w:val="00BB47B8"/>
    <w:rsid w:val="00BB75D1"/>
    <w:rsid w:val="00BB7839"/>
    <w:rsid w:val="00BB7854"/>
    <w:rsid w:val="00BB78B1"/>
    <w:rsid w:val="00BB7E78"/>
    <w:rsid w:val="00BC17CA"/>
    <w:rsid w:val="00BC1B43"/>
    <w:rsid w:val="00BC2269"/>
    <w:rsid w:val="00BC34BB"/>
    <w:rsid w:val="00BC3913"/>
    <w:rsid w:val="00BC3A68"/>
    <w:rsid w:val="00BC5397"/>
    <w:rsid w:val="00BC53DE"/>
    <w:rsid w:val="00BC674F"/>
    <w:rsid w:val="00BC69FC"/>
    <w:rsid w:val="00BC6D91"/>
    <w:rsid w:val="00BC79F3"/>
    <w:rsid w:val="00BD054B"/>
    <w:rsid w:val="00BD165F"/>
    <w:rsid w:val="00BD17E8"/>
    <w:rsid w:val="00BD1E9F"/>
    <w:rsid w:val="00BD3600"/>
    <w:rsid w:val="00BD5A9E"/>
    <w:rsid w:val="00BD7372"/>
    <w:rsid w:val="00BD76DA"/>
    <w:rsid w:val="00BD7D0F"/>
    <w:rsid w:val="00BE0D93"/>
    <w:rsid w:val="00BE0E1D"/>
    <w:rsid w:val="00BE174A"/>
    <w:rsid w:val="00BE2975"/>
    <w:rsid w:val="00BE2D73"/>
    <w:rsid w:val="00BE3035"/>
    <w:rsid w:val="00BE489A"/>
    <w:rsid w:val="00BE584B"/>
    <w:rsid w:val="00BE5933"/>
    <w:rsid w:val="00BE5E33"/>
    <w:rsid w:val="00BE68A7"/>
    <w:rsid w:val="00BF0BFA"/>
    <w:rsid w:val="00BF1830"/>
    <w:rsid w:val="00BF1B90"/>
    <w:rsid w:val="00BF5219"/>
    <w:rsid w:val="00BF56F0"/>
    <w:rsid w:val="00BF63B2"/>
    <w:rsid w:val="00BF6B7F"/>
    <w:rsid w:val="00BF7304"/>
    <w:rsid w:val="00BF7E14"/>
    <w:rsid w:val="00C01BCA"/>
    <w:rsid w:val="00C02F28"/>
    <w:rsid w:val="00C036EB"/>
    <w:rsid w:val="00C05C9F"/>
    <w:rsid w:val="00C06464"/>
    <w:rsid w:val="00C06B22"/>
    <w:rsid w:val="00C06BE8"/>
    <w:rsid w:val="00C12DF5"/>
    <w:rsid w:val="00C1326F"/>
    <w:rsid w:val="00C134A4"/>
    <w:rsid w:val="00C15406"/>
    <w:rsid w:val="00C15C6A"/>
    <w:rsid w:val="00C15ECF"/>
    <w:rsid w:val="00C162DB"/>
    <w:rsid w:val="00C17013"/>
    <w:rsid w:val="00C20DFF"/>
    <w:rsid w:val="00C213EE"/>
    <w:rsid w:val="00C23914"/>
    <w:rsid w:val="00C2398B"/>
    <w:rsid w:val="00C239AC"/>
    <w:rsid w:val="00C239E1"/>
    <w:rsid w:val="00C25EC4"/>
    <w:rsid w:val="00C263F1"/>
    <w:rsid w:val="00C26F31"/>
    <w:rsid w:val="00C27679"/>
    <w:rsid w:val="00C31760"/>
    <w:rsid w:val="00C322C5"/>
    <w:rsid w:val="00C32994"/>
    <w:rsid w:val="00C333B0"/>
    <w:rsid w:val="00C339C7"/>
    <w:rsid w:val="00C339F2"/>
    <w:rsid w:val="00C34819"/>
    <w:rsid w:val="00C34C2A"/>
    <w:rsid w:val="00C35547"/>
    <w:rsid w:val="00C36D2D"/>
    <w:rsid w:val="00C37DCF"/>
    <w:rsid w:val="00C41239"/>
    <w:rsid w:val="00C41448"/>
    <w:rsid w:val="00C41E93"/>
    <w:rsid w:val="00C44908"/>
    <w:rsid w:val="00C44916"/>
    <w:rsid w:val="00C450B6"/>
    <w:rsid w:val="00C45E20"/>
    <w:rsid w:val="00C4752A"/>
    <w:rsid w:val="00C4780E"/>
    <w:rsid w:val="00C47E51"/>
    <w:rsid w:val="00C47F46"/>
    <w:rsid w:val="00C50C02"/>
    <w:rsid w:val="00C53E10"/>
    <w:rsid w:val="00C5482D"/>
    <w:rsid w:val="00C548CC"/>
    <w:rsid w:val="00C54AF2"/>
    <w:rsid w:val="00C55251"/>
    <w:rsid w:val="00C55389"/>
    <w:rsid w:val="00C554B5"/>
    <w:rsid w:val="00C555C0"/>
    <w:rsid w:val="00C5572F"/>
    <w:rsid w:val="00C5579F"/>
    <w:rsid w:val="00C5582B"/>
    <w:rsid w:val="00C55C65"/>
    <w:rsid w:val="00C56143"/>
    <w:rsid w:val="00C566AF"/>
    <w:rsid w:val="00C56A00"/>
    <w:rsid w:val="00C56C4F"/>
    <w:rsid w:val="00C57817"/>
    <w:rsid w:val="00C57A78"/>
    <w:rsid w:val="00C6084A"/>
    <w:rsid w:val="00C624EE"/>
    <w:rsid w:val="00C62C3A"/>
    <w:rsid w:val="00C631B2"/>
    <w:rsid w:val="00C63AFE"/>
    <w:rsid w:val="00C648F9"/>
    <w:rsid w:val="00C64A4E"/>
    <w:rsid w:val="00C64DF6"/>
    <w:rsid w:val="00C65F8D"/>
    <w:rsid w:val="00C67C64"/>
    <w:rsid w:val="00C70F76"/>
    <w:rsid w:val="00C71541"/>
    <w:rsid w:val="00C725CF"/>
    <w:rsid w:val="00C72CDA"/>
    <w:rsid w:val="00C73504"/>
    <w:rsid w:val="00C737B8"/>
    <w:rsid w:val="00C74005"/>
    <w:rsid w:val="00C74225"/>
    <w:rsid w:val="00C743EE"/>
    <w:rsid w:val="00C74D46"/>
    <w:rsid w:val="00C8043D"/>
    <w:rsid w:val="00C806F4"/>
    <w:rsid w:val="00C80953"/>
    <w:rsid w:val="00C8159E"/>
    <w:rsid w:val="00C82BE1"/>
    <w:rsid w:val="00C82D8F"/>
    <w:rsid w:val="00C82FED"/>
    <w:rsid w:val="00C833AA"/>
    <w:rsid w:val="00C8397E"/>
    <w:rsid w:val="00C84519"/>
    <w:rsid w:val="00C847FA"/>
    <w:rsid w:val="00C8647A"/>
    <w:rsid w:val="00C86516"/>
    <w:rsid w:val="00C86B61"/>
    <w:rsid w:val="00C8777C"/>
    <w:rsid w:val="00C9067B"/>
    <w:rsid w:val="00C90D4A"/>
    <w:rsid w:val="00C91A42"/>
    <w:rsid w:val="00C92DA5"/>
    <w:rsid w:val="00C93F94"/>
    <w:rsid w:val="00C94844"/>
    <w:rsid w:val="00C959FD"/>
    <w:rsid w:val="00C95C35"/>
    <w:rsid w:val="00C962B4"/>
    <w:rsid w:val="00C96C0F"/>
    <w:rsid w:val="00C96FF1"/>
    <w:rsid w:val="00C97831"/>
    <w:rsid w:val="00CA0F03"/>
    <w:rsid w:val="00CA0FD6"/>
    <w:rsid w:val="00CA1BF5"/>
    <w:rsid w:val="00CA1FAB"/>
    <w:rsid w:val="00CA2E68"/>
    <w:rsid w:val="00CA30B7"/>
    <w:rsid w:val="00CA46E7"/>
    <w:rsid w:val="00CA4B34"/>
    <w:rsid w:val="00CA558D"/>
    <w:rsid w:val="00CA6782"/>
    <w:rsid w:val="00CA74E0"/>
    <w:rsid w:val="00CA7B39"/>
    <w:rsid w:val="00CB0DE0"/>
    <w:rsid w:val="00CB12E7"/>
    <w:rsid w:val="00CB1891"/>
    <w:rsid w:val="00CB1F3A"/>
    <w:rsid w:val="00CB2039"/>
    <w:rsid w:val="00CB2F0A"/>
    <w:rsid w:val="00CB55FF"/>
    <w:rsid w:val="00CB5926"/>
    <w:rsid w:val="00CB6E35"/>
    <w:rsid w:val="00CC0170"/>
    <w:rsid w:val="00CC02F2"/>
    <w:rsid w:val="00CC2156"/>
    <w:rsid w:val="00CC4726"/>
    <w:rsid w:val="00CC4B9E"/>
    <w:rsid w:val="00CC545D"/>
    <w:rsid w:val="00CC5633"/>
    <w:rsid w:val="00CC57C6"/>
    <w:rsid w:val="00CC61C6"/>
    <w:rsid w:val="00CC6734"/>
    <w:rsid w:val="00CC6A6C"/>
    <w:rsid w:val="00CC70A2"/>
    <w:rsid w:val="00CC7CC6"/>
    <w:rsid w:val="00CD083E"/>
    <w:rsid w:val="00CD1992"/>
    <w:rsid w:val="00CD2BF8"/>
    <w:rsid w:val="00CD3149"/>
    <w:rsid w:val="00CD3943"/>
    <w:rsid w:val="00CD6538"/>
    <w:rsid w:val="00CD73C1"/>
    <w:rsid w:val="00CD7E51"/>
    <w:rsid w:val="00CD7ED1"/>
    <w:rsid w:val="00CE0671"/>
    <w:rsid w:val="00CE0822"/>
    <w:rsid w:val="00CE0C94"/>
    <w:rsid w:val="00CE156E"/>
    <w:rsid w:val="00CE1ED6"/>
    <w:rsid w:val="00CE2BB8"/>
    <w:rsid w:val="00CE3DFD"/>
    <w:rsid w:val="00CE3EFE"/>
    <w:rsid w:val="00CE4995"/>
    <w:rsid w:val="00CE4C6C"/>
    <w:rsid w:val="00CE4DC6"/>
    <w:rsid w:val="00CE65AA"/>
    <w:rsid w:val="00CE700D"/>
    <w:rsid w:val="00CE73D9"/>
    <w:rsid w:val="00CF0BD9"/>
    <w:rsid w:val="00CF3020"/>
    <w:rsid w:val="00CF346F"/>
    <w:rsid w:val="00CF4175"/>
    <w:rsid w:val="00CF4D45"/>
    <w:rsid w:val="00CF58FE"/>
    <w:rsid w:val="00CF5F17"/>
    <w:rsid w:val="00CF62B7"/>
    <w:rsid w:val="00CF6A35"/>
    <w:rsid w:val="00CF6A86"/>
    <w:rsid w:val="00CF7BB2"/>
    <w:rsid w:val="00CF7DA3"/>
    <w:rsid w:val="00D01FA6"/>
    <w:rsid w:val="00D0206E"/>
    <w:rsid w:val="00D0210F"/>
    <w:rsid w:val="00D02D95"/>
    <w:rsid w:val="00D03FC6"/>
    <w:rsid w:val="00D04112"/>
    <w:rsid w:val="00D049BD"/>
    <w:rsid w:val="00D05169"/>
    <w:rsid w:val="00D06726"/>
    <w:rsid w:val="00D07203"/>
    <w:rsid w:val="00D10CCF"/>
    <w:rsid w:val="00D11532"/>
    <w:rsid w:val="00D13137"/>
    <w:rsid w:val="00D13148"/>
    <w:rsid w:val="00D13553"/>
    <w:rsid w:val="00D137CE"/>
    <w:rsid w:val="00D13804"/>
    <w:rsid w:val="00D13B54"/>
    <w:rsid w:val="00D1474A"/>
    <w:rsid w:val="00D14819"/>
    <w:rsid w:val="00D14F29"/>
    <w:rsid w:val="00D15025"/>
    <w:rsid w:val="00D15798"/>
    <w:rsid w:val="00D16D9D"/>
    <w:rsid w:val="00D17349"/>
    <w:rsid w:val="00D20671"/>
    <w:rsid w:val="00D207AB"/>
    <w:rsid w:val="00D215DE"/>
    <w:rsid w:val="00D21666"/>
    <w:rsid w:val="00D2215C"/>
    <w:rsid w:val="00D22E4F"/>
    <w:rsid w:val="00D2321D"/>
    <w:rsid w:val="00D2329D"/>
    <w:rsid w:val="00D23787"/>
    <w:rsid w:val="00D2427A"/>
    <w:rsid w:val="00D2641C"/>
    <w:rsid w:val="00D26E53"/>
    <w:rsid w:val="00D26F7D"/>
    <w:rsid w:val="00D272B2"/>
    <w:rsid w:val="00D27A80"/>
    <w:rsid w:val="00D3073C"/>
    <w:rsid w:val="00D32450"/>
    <w:rsid w:val="00D3295B"/>
    <w:rsid w:val="00D32A20"/>
    <w:rsid w:val="00D333B0"/>
    <w:rsid w:val="00D33449"/>
    <w:rsid w:val="00D345BA"/>
    <w:rsid w:val="00D345C3"/>
    <w:rsid w:val="00D3463A"/>
    <w:rsid w:val="00D3519F"/>
    <w:rsid w:val="00D35BC8"/>
    <w:rsid w:val="00D3669C"/>
    <w:rsid w:val="00D40588"/>
    <w:rsid w:val="00D407E4"/>
    <w:rsid w:val="00D409EB"/>
    <w:rsid w:val="00D40A74"/>
    <w:rsid w:val="00D40CC2"/>
    <w:rsid w:val="00D40D70"/>
    <w:rsid w:val="00D437EF"/>
    <w:rsid w:val="00D43D10"/>
    <w:rsid w:val="00D4710B"/>
    <w:rsid w:val="00D5184A"/>
    <w:rsid w:val="00D51E2C"/>
    <w:rsid w:val="00D531B1"/>
    <w:rsid w:val="00D53BEF"/>
    <w:rsid w:val="00D55048"/>
    <w:rsid w:val="00D56686"/>
    <w:rsid w:val="00D56B9A"/>
    <w:rsid w:val="00D570AD"/>
    <w:rsid w:val="00D57128"/>
    <w:rsid w:val="00D5772F"/>
    <w:rsid w:val="00D57DDF"/>
    <w:rsid w:val="00D60604"/>
    <w:rsid w:val="00D61FAE"/>
    <w:rsid w:val="00D6253D"/>
    <w:rsid w:val="00D6289B"/>
    <w:rsid w:val="00D6390E"/>
    <w:rsid w:val="00D64ADC"/>
    <w:rsid w:val="00D6600F"/>
    <w:rsid w:val="00D66682"/>
    <w:rsid w:val="00D6680B"/>
    <w:rsid w:val="00D674EC"/>
    <w:rsid w:val="00D719F8"/>
    <w:rsid w:val="00D725F5"/>
    <w:rsid w:val="00D7293C"/>
    <w:rsid w:val="00D72DAB"/>
    <w:rsid w:val="00D741BC"/>
    <w:rsid w:val="00D801A0"/>
    <w:rsid w:val="00D80C7B"/>
    <w:rsid w:val="00D80E0D"/>
    <w:rsid w:val="00D811CF"/>
    <w:rsid w:val="00D813D4"/>
    <w:rsid w:val="00D83545"/>
    <w:rsid w:val="00D83736"/>
    <w:rsid w:val="00D8387E"/>
    <w:rsid w:val="00D83D13"/>
    <w:rsid w:val="00D84696"/>
    <w:rsid w:val="00D847FF"/>
    <w:rsid w:val="00D84975"/>
    <w:rsid w:val="00D85B09"/>
    <w:rsid w:val="00D86759"/>
    <w:rsid w:val="00D870B7"/>
    <w:rsid w:val="00D87DF9"/>
    <w:rsid w:val="00D87E90"/>
    <w:rsid w:val="00D9145B"/>
    <w:rsid w:val="00D91D02"/>
    <w:rsid w:val="00D92630"/>
    <w:rsid w:val="00D94560"/>
    <w:rsid w:val="00D94B21"/>
    <w:rsid w:val="00D94D40"/>
    <w:rsid w:val="00D95AD4"/>
    <w:rsid w:val="00D95BF2"/>
    <w:rsid w:val="00D95EA5"/>
    <w:rsid w:val="00D96B71"/>
    <w:rsid w:val="00D9747C"/>
    <w:rsid w:val="00D97BBC"/>
    <w:rsid w:val="00D97F67"/>
    <w:rsid w:val="00DA0443"/>
    <w:rsid w:val="00DA0665"/>
    <w:rsid w:val="00DA0696"/>
    <w:rsid w:val="00DA0AC9"/>
    <w:rsid w:val="00DA0C39"/>
    <w:rsid w:val="00DA12CE"/>
    <w:rsid w:val="00DA1745"/>
    <w:rsid w:val="00DA1968"/>
    <w:rsid w:val="00DA2736"/>
    <w:rsid w:val="00DA3248"/>
    <w:rsid w:val="00DA5132"/>
    <w:rsid w:val="00DA589A"/>
    <w:rsid w:val="00DA6B1C"/>
    <w:rsid w:val="00DB02F7"/>
    <w:rsid w:val="00DB0EEF"/>
    <w:rsid w:val="00DB1CCB"/>
    <w:rsid w:val="00DB1CD9"/>
    <w:rsid w:val="00DB25B6"/>
    <w:rsid w:val="00DB2660"/>
    <w:rsid w:val="00DB2A3E"/>
    <w:rsid w:val="00DB2EDD"/>
    <w:rsid w:val="00DB3C19"/>
    <w:rsid w:val="00DB3D1C"/>
    <w:rsid w:val="00DB4619"/>
    <w:rsid w:val="00DB5046"/>
    <w:rsid w:val="00DB506A"/>
    <w:rsid w:val="00DB5112"/>
    <w:rsid w:val="00DB63CB"/>
    <w:rsid w:val="00DB7D08"/>
    <w:rsid w:val="00DC1556"/>
    <w:rsid w:val="00DC2DAE"/>
    <w:rsid w:val="00DC2DF5"/>
    <w:rsid w:val="00DC3793"/>
    <w:rsid w:val="00DC37C4"/>
    <w:rsid w:val="00DC44FB"/>
    <w:rsid w:val="00DC52CC"/>
    <w:rsid w:val="00DC540E"/>
    <w:rsid w:val="00DC5E23"/>
    <w:rsid w:val="00DC6B63"/>
    <w:rsid w:val="00DC7A6C"/>
    <w:rsid w:val="00DD044B"/>
    <w:rsid w:val="00DD05D1"/>
    <w:rsid w:val="00DD19F5"/>
    <w:rsid w:val="00DD2C2C"/>
    <w:rsid w:val="00DD2C71"/>
    <w:rsid w:val="00DD3FEB"/>
    <w:rsid w:val="00DD5089"/>
    <w:rsid w:val="00DD6100"/>
    <w:rsid w:val="00DD6E56"/>
    <w:rsid w:val="00DD7311"/>
    <w:rsid w:val="00DD74BB"/>
    <w:rsid w:val="00DD791E"/>
    <w:rsid w:val="00DD7D99"/>
    <w:rsid w:val="00DD7FB2"/>
    <w:rsid w:val="00DE0931"/>
    <w:rsid w:val="00DE0F3F"/>
    <w:rsid w:val="00DE123D"/>
    <w:rsid w:val="00DE2ACB"/>
    <w:rsid w:val="00DE33D8"/>
    <w:rsid w:val="00DE3403"/>
    <w:rsid w:val="00DE3C95"/>
    <w:rsid w:val="00DE3E27"/>
    <w:rsid w:val="00DE4070"/>
    <w:rsid w:val="00DE44C8"/>
    <w:rsid w:val="00DE5EEB"/>
    <w:rsid w:val="00DE657F"/>
    <w:rsid w:val="00DE6A15"/>
    <w:rsid w:val="00DF0A0D"/>
    <w:rsid w:val="00DF1EC7"/>
    <w:rsid w:val="00DF23FB"/>
    <w:rsid w:val="00DF2537"/>
    <w:rsid w:val="00DF2654"/>
    <w:rsid w:val="00DF313A"/>
    <w:rsid w:val="00DF3196"/>
    <w:rsid w:val="00DF39C3"/>
    <w:rsid w:val="00DF3CCC"/>
    <w:rsid w:val="00DF3DD0"/>
    <w:rsid w:val="00DF404C"/>
    <w:rsid w:val="00DF495D"/>
    <w:rsid w:val="00DF4F52"/>
    <w:rsid w:val="00DF56C4"/>
    <w:rsid w:val="00DF5913"/>
    <w:rsid w:val="00DF5D8D"/>
    <w:rsid w:val="00DF6397"/>
    <w:rsid w:val="00DF67B7"/>
    <w:rsid w:val="00DF6D3F"/>
    <w:rsid w:val="00DF6FB1"/>
    <w:rsid w:val="00DF6FB9"/>
    <w:rsid w:val="00E009CB"/>
    <w:rsid w:val="00E00D3E"/>
    <w:rsid w:val="00E0334E"/>
    <w:rsid w:val="00E03FE1"/>
    <w:rsid w:val="00E04BF5"/>
    <w:rsid w:val="00E05291"/>
    <w:rsid w:val="00E05305"/>
    <w:rsid w:val="00E0568A"/>
    <w:rsid w:val="00E05826"/>
    <w:rsid w:val="00E059B6"/>
    <w:rsid w:val="00E05CB2"/>
    <w:rsid w:val="00E06A21"/>
    <w:rsid w:val="00E06A34"/>
    <w:rsid w:val="00E06BFB"/>
    <w:rsid w:val="00E06F07"/>
    <w:rsid w:val="00E07835"/>
    <w:rsid w:val="00E079AF"/>
    <w:rsid w:val="00E11416"/>
    <w:rsid w:val="00E11662"/>
    <w:rsid w:val="00E11CC1"/>
    <w:rsid w:val="00E11CD4"/>
    <w:rsid w:val="00E12775"/>
    <w:rsid w:val="00E12937"/>
    <w:rsid w:val="00E12987"/>
    <w:rsid w:val="00E13A68"/>
    <w:rsid w:val="00E13E43"/>
    <w:rsid w:val="00E14E35"/>
    <w:rsid w:val="00E15ADA"/>
    <w:rsid w:val="00E168F0"/>
    <w:rsid w:val="00E177BC"/>
    <w:rsid w:val="00E20745"/>
    <w:rsid w:val="00E21E66"/>
    <w:rsid w:val="00E22302"/>
    <w:rsid w:val="00E2352F"/>
    <w:rsid w:val="00E23AF1"/>
    <w:rsid w:val="00E24CF0"/>
    <w:rsid w:val="00E254C4"/>
    <w:rsid w:val="00E25B75"/>
    <w:rsid w:val="00E26215"/>
    <w:rsid w:val="00E26401"/>
    <w:rsid w:val="00E27C2C"/>
    <w:rsid w:val="00E30365"/>
    <w:rsid w:val="00E316D8"/>
    <w:rsid w:val="00E31AEA"/>
    <w:rsid w:val="00E31F77"/>
    <w:rsid w:val="00E320EE"/>
    <w:rsid w:val="00E32E84"/>
    <w:rsid w:val="00E33E05"/>
    <w:rsid w:val="00E33E6A"/>
    <w:rsid w:val="00E35BAD"/>
    <w:rsid w:val="00E36130"/>
    <w:rsid w:val="00E36A79"/>
    <w:rsid w:val="00E36C40"/>
    <w:rsid w:val="00E37D35"/>
    <w:rsid w:val="00E40750"/>
    <w:rsid w:val="00E41610"/>
    <w:rsid w:val="00E41993"/>
    <w:rsid w:val="00E4336A"/>
    <w:rsid w:val="00E434E5"/>
    <w:rsid w:val="00E43CC1"/>
    <w:rsid w:val="00E44586"/>
    <w:rsid w:val="00E44D87"/>
    <w:rsid w:val="00E44F49"/>
    <w:rsid w:val="00E45866"/>
    <w:rsid w:val="00E45DDA"/>
    <w:rsid w:val="00E45FB1"/>
    <w:rsid w:val="00E4675C"/>
    <w:rsid w:val="00E470F3"/>
    <w:rsid w:val="00E4770F"/>
    <w:rsid w:val="00E50E19"/>
    <w:rsid w:val="00E514E3"/>
    <w:rsid w:val="00E5234E"/>
    <w:rsid w:val="00E52BC6"/>
    <w:rsid w:val="00E53BCD"/>
    <w:rsid w:val="00E5409A"/>
    <w:rsid w:val="00E54D85"/>
    <w:rsid w:val="00E5560E"/>
    <w:rsid w:val="00E56B40"/>
    <w:rsid w:val="00E578E2"/>
    <w:rsid w:val="00E60413"/>
    <w:rsid w:val="00E61AEC"/>
    <w:rsid w:val="00E62624"/>
    <w:rsid w:val="00E63D14"/>
    <w:rsid w:val="00E64A11"/>
    <w:rsid w:val="00E64A1F"/>
    <w:rsid w:val="00E64DCE"/>
    <w:rsid w:val="00E65977"/>
    <w:rsid w:val="00E65D1E"/>
    <w:rsid w:val="00E6604B"/>
    <w:rsid w:val="00E66966"/>
    <w:rsid w:val="00E66A4B"/>
    <w:rsid w:val="00E66DDE"/>
    <w:rsid w:val="00E671AC"/>
    <w:rsid w:val="00E67C05"/>
    <w:rsid w:val="00E7013C"/>
    <w:rsid w:val="00E704CD"/>
    <w:rsid w:val="00E70877"/>
    <w:rsid w:val="00E7400C"/>
    <w:rsid w:val="00E74352"/>
    <w:rsid w:val="00E745E9"/>
    <w:rsid w:val="00E74644"/>
    <w:rsid w:val="00E749E2"/>
    <w:rsid w:val="00E75213"/>
    <w:rsid w:val="00E75952"/>
    <w:rsid w:val="00E75955"/>
    <w:rsid w:val="00E75969"/>
    <w:rsid w:val="00E76492"/>
    <w:rsid w:val="00E7685C"/>
    <w:rsid w:val="00E76D85"/>
    <w:rsid w:val="00E7705E"/>
    <w:rsid w:val="00E80B65"/>
    <w:rsid w:val="00E8280C"/>
    <w:rsid w:val="00E82A2A"/>
    <w:rsid w:val="00E8384D"/>
    <w:rsid w:val="00E85373"/>
    <w:rsid w:val="00E85C51"/>
    <w:rsid w:val="00E8627F"/>
    <w:rsid w:val="00E879DA"/>
    <w:rsid w:val="00E91F3D"/>
    <w:rsid w:val="00E91FBD"/>
    <w:rsid w:val="00E92FBE"/>
    <w:rsid w:val="00E93BB9"/>
    <w:rsid w:val="00E94CE2"/>
    <w:rsid w:val="00E955AC"/>
    <w:rsid w:val="00E95CA1"/>
    <w:rsid w:val="00E96ACF"/>
    <w:rsid w:val="00E96B66"/>
    <w:rsid w:val="00E96F9D"/>
    <w:rsid w:val="00EA0725"/>
    <w:rsid w:val="00EA116F"/>
    <w:rsid w:val="00EA1366"/>
    <w:rsid w:val="00EA1FF3"/>
    <w:rsid w:val="00EA2529"/>
    <w:rsid w:val="00EA329B"/>
    <w:rsid w:val="00EA408D"/>
    <w:rsid w:val="00EA5284"/>
    <w:rsid w:val="00EA6B6D"/>
    <w:rsid w:val="00EA7AD3"/>
    <w:rsid w:val="00EB149F"/>
    <w:rsid w:val="00EB15A2"/>
    <w:rsid w:val="00EB1929"/>
    <w:rsid w:val="00EB1C36"/>
    <w:rsid w:val="00EB2037"/>
    <w:rsid w:val="00EB2B4C"/>
    <w:rsid w:val="00EB4197"/>
    <w:rsid w:val="00EB46A3"/>
    <w:rsid w:val="00EB55A7"/>
    <w:rsid w:val="00EB591A"/>
    <w:rsid w:val="00EB5A3D"/>
    <w:rsid w:val="00EB611E"/>
    <w:rsid w:val="00EB7629"/>
    <w:rsid w:val="00EB7EF0"/>
    <w:rsid w:val="00EC092D"/>
    <w:rsid w:val="00EC245D"/>
    <w:rsid w:val="00EC3CF8"/>
    <w:rsid w:val="00EC432D"/>
    <w:rsid w:val="00EC439D"/>
    <w:rsid w:val="00EC488D"/>
    <w:rsid w:val="00EC49A0"/>
    <w:rsid w:val="00EC591E"/>
    <w:rsid w:val="00EC594C"/>
    <w:rsid w:val="00EC5F73"/>
    <w:rsid w:val="00EC6106"/>
    <w:rsid w:val="00EC662D"/>
    <w:rsid w:val="00EC6CDA"/>
    <w:rsid w:val="00EC7B57"/>
    <w:rsid w:val="00ED087A"/>
    <w:rsid w:val="00ED2CC8"/>
    <w:rsid w:val="00ED326C"/>
    <w:rsid w:val="00ED33A1"/>
    <w:rsid w:val="00ED4CF4"/>
    <w:rsid w:val="00ED513F"/>
    <w:rsid w:val="00ED599F"/>
    <w:rsid w:val="00ED6179"/>
    <w:rsid w:val="00ED6CBF"/>
    <w:rsid w:val="00ED76B2"/>
    <w:rsid w:val="00ED7B8A"/>
    <w:rsid w:val="00ED7DC8"/>
    <w:rsid w:val="00ED7E57"/>
    <w:rsid w:val="00EE082F"/>
    <w:rsid w:val="00EE11D2"/>
    <w:rsid w:val="00EE1449"/>
    <w:rsid w:val="00EE242E"/>
    <w:rsid w:val="00EE3456"/>
    <w:rsid w:val="00EE3475"/>
    <w:rsid w:val="00EE3842"/>
    <w:rsid w:val="00EE47B3"/>
    <w:rsid w:val="00EE521D"/>
    <w:rsid w:val="00EE59CC"/>
    <w:rsid w:val="00EE6632"/>
    <w:rsid w:val="00EE7828"/>
    <w:rsid w:val="00EF0162"/>
    <w:rsid w:val="00EF05F4"/>
    <w:rsid w:val="00EF1B03"/>
    <w:rsid w:val="00EF2922"/>
    <w:rsid w:val="00EF2C83"/>
    <w:rsid w:val="00EF2DB4"/>
    <w:rsid w:val="00EF2E32"/>
    <w:rsid w:val="00EF32AC"/>
    <w:rsid w:val="00EF3AA0"/>
    <w:rsid w:val="00EF4E32"/>
    <w:rsid w:val="00EF521E"/>
    <w:rsid w:val="00EF635B"/>
    <w:rsid w:val="00EF6780"/>
    <w:rsid w:val="00EF7543"/>
    <w:rsid w:val="00EF7932"/>
    <w:rsid w:val="00EF7E6E"/>
    <w:rsid w:val="00F00345"/>
    <w:rsid w:val="00F00C2C"/>
    <w:rsid w:val="00F015CC"/>
    <w:rsid w:val="00F01C62"/>
    <w:rsid w:val="00F03016"/>
    <w:rsid w:val="00F048AE"/>
    <w:rsid w:val="00F04EF2"/>
    <w:rsid w:val="00F0617F"/>
    <w:rsid w:val="00F0680F"/>
    <w:rsid w:val="00F07AEB"/>
    <w:rsid w:val="00F07FCB"/>
    <w:rsid w:val="00F116FC"/>
    <w:rsid w:val="00F117C2"/>
    <w:rsid w:val="00F121AE"/>
    <w:rsid w:val="00F12536"/>
    <w:rsid w:val="00F12A90"/>
    <w:rsid w:val="00F12CCF"/>
    <w:rsid w:val="00F12D62"/>
    <w:rsid w:val="00F13794"/>
    <w:rsid w:val="00F14B21"/>
    <w:rsid w:val="00F14BB4"/>
    <w:rsid w:val="00F14EA6"/>
    <w:rsid w:val="00F14F09"/>
    <w:rsid w:val="00F161C4"/>
    <w:rsid w:val="00F16871"/>
    <w:rsid w:val="00F17078"/>
    <w:rsid w:val="00F17081"/>
    <w:rsid w:val="00F17568"/>
    <w:rsid w:val="00F20D23"/>
    <w:rsid w:val="00F220F0"/>
    <w:rsid w:val="00F22619"/>
    <w:rsid w:val="00F229E5"/>
    <w:rsid w:val="00F22FAF"/>
    <w:rsid w:val="00F243E5"/>
    <w:rsid w:val="00F244FA"/>
    <w:rsid w:val="00F255FB"/>
    <w:rsid w:val="00F263F0"/>
    <w:rsid w:val="00F26E98"/>
    <w:rsid w:val="00F31664"/>
    <w:rsid w:val="00F32D4C"/>
    <w:rsid w:val="00F3336D"/>
    <w:rsid w:val="00F33891"/>
    <w:rsid w:val="00F3542B"/>
    <w:rsid w:val="00F3573D"/>
    <w:rsid w:val="00F359B0"/>
    <w:rsid w:val="00F3676B"/>
    <w:rsid w:val="00F37AB7"/>
    <w:rsid w:val="00F37BFA"/>
    <w:rsid w:val="00F40326"/>
    <w:rsid w:val="00F41513"/>
    <w:rsid w:val="00F41AE7"/>
    <w:rsid w:val="00F42031"/>
    <w:rsid w:val="00F42509"/>
    <w:rsid w:val="00F42AD3"/>
    <w:rsid w:val="00F450B4"/>
    <w:rsid w:val="00F45C0A"/>
    <w:rsid w:val="00F45C2B"/>
    <w:rsid w:val="00F462E1"/>
    <w:rsid w:val="00F46454"/>
    <w:rsid w:val="00F465AB"/>
    <w:rsid w:val="00F469D4"/>
    <w:rsid w:val="00F47A38"/>
    <w:rsid w:val="00F47CC6"/>
    <w:rsid w:val="00F508DD"/>
    <w:rsid w:val="00F53AB5"/>
    <w:rsid w:val="00F53F40"/>
    <w:rsid w:val="00F549BC"/>
    <w:rsid w:val="00F54A26"/>
    <w:rsid w:val="00F555C1"/>
    <w:rsid w:val="00F565B0"/>
    <w:rsid w:val="00F57D76"/>
    <w:rsid w:val="00F625B2"/>
    <w:rsid w:val="00F628EA"/>
    <w:rsid w:val="00F62CF9"/>
    <w:rsid w:val="00F636BD"/>
    <w:rsid w:val="00F640BA"/>
    <w:rsid w:val="00F6444D"/>
    <w:rsid w:val="00F64C11"/>
    <w:rsid w:val="00F65323"/>
    <w:rsid w:val="00F66CF5"/>
    <w:rsid w:val="00F673B1"/>
    <w:rsid w:val="00F67FA3"/>
    <w:rsid w:val="00F7002B"/>
    <w:rsid w:val="00F7059A"/>
    <w:rsid w:val="00F7124C"/>
    <w:rsid w:val="00F720DA"/>
    <w:rsid w:val="00F72620"/>
    <w:rsid w:val="00F730C1"/>
    <w:rsid w:val="00F740B7"/>
    <w:rsid w:val="00F74F93"/>
    <w:rsid w:val="00F75A91"/>
    <w:rsid w:val="00F7619D"/>
    <w:rsid w:val="00F76A30"/>
    <w:rsid w:val="00F76DD6"/>
    <w:rsid w:val="00F77129"/>
    <w:rsid w:val="00F77AA5"/>
    <w:rsid w:val="00F81C49"/>
    <w:rsid w:val="00F81C81"/>
    <w:rsid w:val="00F8220F"/>
    <w:rsid w:val="00F822C5"/>
    <w:rsid w:val="00F824E0"/>
    <w:rsid w:val="00F83668"/>
    <w:rsid w:val="00F836F3"/>
    <w:rsid w:val="00F83BB6"/>
    <w:rsid w:val="00F83E66"/>
    <w:rsid w:val="00F851EF"/>
    <w:rsid w:val="00F85DA4"/>
    <w:rsid w:val="00F86448"/>
    <w:rsid w:val="00F874AD"/>
    <w:rsid w:val="00F9224D"/>
    <w:rsid w:val="00F92490"/>
    <w:rsid w:val="00F930A6"/>
    <w:rsid w:val="00F93131"/>
    <w:rsid w:val="00F9333C"/>
    <w:rsid w:val="00F936D5"/>
    <w:rsid w:val="00F93948"/>
    <w:rsid w:val="00F93D1E"/>
    <w:rsid w:val="00F9492D"/>
    <w:rsid w:val="00F9513B"/>
    <w:rsid w:val="00F9531F"/>
    <w:rsid w:val="00F960F4"/>
    <w:rsid w:val="00F9624B"/>
    <w:rsid w:val="00F9625D"/>
    <w:rsid w:val="00F966D2"/>
    <w:rsid w:val="00F96C8D"/>
    <w:rsid w:val="00F979C1"/>
    <w:rsid w:val="00F97FBB"/>
    <w:rsid w:val="00FA10C8"/>
    <w:rsid w:val="00FA1AD8"/>
    <w:rsid w:val="00FA3EB8"/>
    <w:rsid w:val="00FA3F60"/>
    <w:rsid w:val="00FA4029"/>
    <w:rsid w:val="00FA4605"/>
    <w:rsid w:val="00FA4E7E"/>
    <w:rsid w:val="00FA4F87"/>
    <w:rsid w:val="00FA52E1"/>
    <w:rsid w:val="00FA5ADB"/>
    <w:rsid w:val="00FA6246"/>
    <w:rsid w:val="00FA7886"/>
    <w:rsid w:val="00FB03DA"/>
    <w:rsid w:val="00FB054C"/>
    <w:rsid w:val="00FB0D9F"/>
    <w:rsid w:val="00FB1CB1"/>
    <w:rsid w:val="00FB2155"/>
    <w:rsid w:val="00FB38D1"/>
    <w:rsid w:val="00FB3FD2"/>
    <w:rsid w:val="00FB41C7"/>
    <w:rsid w:val="00FB495D"/>
    <w:rsid w:val="00FB4B75"/>
    <w:rsid w:val="00FB5502"/>
    <w:rsid w:val="00FB595F"/>
    <w:rsid w:val="00FB67E8"/>
    <w:rsid w:val="00FB6CC5"/>
    <w:rsid w:val="00FB7131"/>
    <w:rsid w:val="00FB722F"/>
    <w:rsid w:val="00FB7293"/>
    <w:rsid w:val="00FB7307"/>
    <w:rsid w:val="00FB7315"/>
    <w:rsid w:val="00FB7FFD"/>
    <w:rsid w:val="00FC003B"/>
    <w:rsid w:val="00FC1115"/>
    <w:rsid w:val="00FC1EC1"/>
    <w:rsid w:val="00FC213C"/>
    <w:rsid w:val="00FC4224"/>
    <w:rsid w:val="00FC434E"/>
    <w:rsid w:val="00FC656A"/>
    <w:rsid w:val="00FC65E9"/>
    <w:rsid w:val="00FC66A8"/>
    <w:rsid w:val="00FC7E20"/>
    <w:rsid w:val="00FC7EC8"/>
    <w:rsid w:val="00FD0130"/>
    <w:rsid w:val="00FD0EED"/>
    <w:rsid w:val="00FD1288"/>
    <w:rsid w:val="00FD2666"/>
    <w:rsid w:val="00FD2C3F"/>
    <w:rsid w:val="00FD30A3"/>
    <w:rsid w:val="00FD32C6"/>
    <w:rsid w:val="00FD3706"/>
    <w:rsid w:val="00FD38E2"/>
    <w:rsid w:val="00FD4385"/>
    <w:rsid w:val="00FD4CF8"/>
    <w:rsid w:val="00FD4F2A"/>
    <w:rsid w:val="00FD52A0"/>
    <w:rsid w:val="00FD583D"/>
    <w:rsid w:val="00FD5DF7"/>
    <w:rsid w:val="00FD6A00"/>
    <w:rsid w:val="00FD6AD9"/>
    <w:rsid w:val="00FD6F7E"/>
    <w:rsid w:val="00FD7088"/>
    <w:rsid w:val="00FD7C8D"/>
    <w:rsid w:val="00FE0304"/>
    <w:rsid w:val="00FE158A"/>
    <w:rsid w:val="00FE19EE"/>
    <w:rsid w:val="00FE19F9"/>
    <w:rsid w:val="00FE21C1"/>
    <w:rsid w:val="00FE28E4"/>
    <w:rsid w:val="00FE2D0D"/>
    <w:rsid w:val="00FE2F05"/>
    <w:rsid w:val="00FE34F4"/>
    <w:rsid w:val="00FE4BA0"/>
    <w:rsid w:val="00FE5915"/>
    <w:rsid w:val="00FE67E3"/>
    <w:rsid w:val="00FE6A61"/>
    <w:rsid w:val="00FE6D4F"/>
    <w:rsid w:val="00FE7768"/>
    <w:rsid w:val="00FF002A"/>
    <w:rsid w:val="00FF09C3"/>
    <w:rsid w:val="00FF0B8C"/>
    <w:rsid w:val="00FF0E0E"/>
    <w:rsid w:val="00FF1407"/>
    <w:rsid w:val="00FF2E49"/>
    <w:rsid w:val="00FF3963"/>
    <w:rsid w:val="00FF3AFF"/>
    <w:rsid w:val="00FF4206"/>
    <w:rsid w:val="00FF4667"/>
    <w:rsid w:val="00FF50CF"/>
    <w:rsid w:val="00FF532B"/>
    <w:rsid w:val="00FF579E"/>
    <w:rsid w:val="00FF6CAE"/>
    <w:rsid w:val="00FF6D3E"/>
    <w:rsid w:val="00FF737E"/>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8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14" w:after="114" w:line="28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4E59"/>
  </w:style>
  <w:style w:type="paragraph" w:styleId="Heading1">
    <w:name w:val="heading 1"/>
    <w:basedOn w:val="Normal"/>
    <w:next w:val="BodyText"/>
    <w:link w:val="Heading1Char"/>
    <w:qFormat/>
    <w:rsid w:val="008B012C"/>
    <w:pPr>
      <w:keepNext/>
      <w:pageBreakBefore/>
      <w:tabs>
        <w:tab w:val="left" w:pos="2268"/>
      </w:tabs>
      <w:spacing w:before="360" w:after="240" w:line="240" w:lineRule="auto"/>
      <w:outlineLvl w:val="0"/>
    </w:pPr>
    <w:rPr>
      <w:rFonts w:asciiTheme="majorHAnsi" w:eastAsiaTheme="majorEastAsia" w:hAnsiTheme="majorHAnsi" w:cstheme="majorBidi"/>
      <w:b/>
      <w:bCs/>
      <w:color w:val="34075B" w:themeColor="accent1"/>
      <w:sz w:val="32"/>
      <w:szCs w:val="40"/>
    </w:rPr>
  </w:style>
  <w:style w:type="paragraph" w:styleId="Heading2">
    <w:name w:val="heading 2"/>
    <w:basedOn w:val="Normal"/>
    <w:next w:val="BodyText"/>
    <w:link w:val="Heading2Char"/>
    <w:qFormat/>
    <w:rsid w:val="004B5105"/>
    <w:pPr>
      <w:keepNext/>
      <w:keepLines/>
      <w:spacing w:before="360" w:after="240"/>
      <w:outlineLvl w:val="1"/>
    </w:pPr>
    <w:rPr>
      <w:rFonts w:eastAsiaTheme="majorEastAsia" w:cstheme="minorHAnsi"/>
      <w:b/>
      <w:bCs/>
      <w:spacing w:val="2"/>
      <w:sz w:val="24"/>
      <w:szCs w:val="26"/>
    </w:rPr>
  </w:style>
  <w:style w:type="paragraph" w:styleId="Heading3">
    <w:name w:val="heading 3"/>
    <w:basedOn w:val="Normal"/>
    <w:next w:val="BodyText"/>
    <w:link w:val="Heading3Char"/>
    <w:qFormat/>
    <w:rsid w:val="004B5105"/>
    <w:pPr>
      <w:keepNext/>
      <w:keepLines/>
      <w:spacing w:before="360" w:line="270" w:lineRule="atLeast"/>
      <w:outlineLvl w:val="2"/>
    </w:pPr>
    <w:rPr>
      <w:rFonts w:eastAsiaTheme="majorEastAsia" w:cstheme="majorBidi"/>
      <w:b/>
      <w:bCs/>
      <w:color w:val="000000" w:themeColor="text1"/>
      <w:sz w:val="23"/>
    </w:rPr>
  </w:style>
  <w:style w:type="paragraph" w:styleId="Heading4">
    <w:name w:val="heading 4"/>
    <w:basedOn w:val="Normal"/>
    <w:next w:val="BodyText"/>
    <w:link w:val="Heading4Char"/>
    <w:qFormat/>
    <w:rsid w:val="004B5105"/>
    <w:pPr>
      <w:keepNext/>
      <w:spacing w:before="360" w:line="240" w:lineRule="atLeast"/>
      <w:outlineLvl w:val="3"/>
    </w:pPr>
    <w:rPr>
      <w:b/>
      <w:bCs/>
      <w:color w:val="000000" w:themeColor="text1"/>
    </w:rPr>
  </w:style>
  <w:style w:type="paragraph" w:styleId="Heading5">
    <w:name w:val="heading 5"/>
    <w:basedOn w:val="Normal"/>
    <w:next w:val="Normal"/>
    <w:link w:val="Heading5Char"/>
    <w:semiHidden/>
    <w:qFormat/>
    <w:rsid w:val="003053E2"/>
    <w:pPr>
      <w:keepNext/>
      <w:keepLines/>
      <w:tabs>
        <w:tab w:val="left" w:pos="794"/>
      </w:tabs>
      <w:spacing w:before="300" w:after="100"/>
      <w:outlineLvl w:val="4"/>
    </w:pPr>
    <w:rPr>
      <w:rFonts w:asciiTheme="majorHAnsi" w:eastAsiaTheme="majorEastAsia" w:hAnsiTheme="majorHAnsi" w:cstheme="majorBidi"/>
      <w:bCs/>
      <w:color w:val="34075B" w:themeColor="accent1"/>
      <w:sz w:val="21"/>
    </w:rPr>
  </w:style>
  <w:style w:type="paragraph" w:styleId="Heading6">
    <w:name w:val="heading 6"/>
    <w:basedOn w:val="Normal"/>
    <w:next w:val="Normal"/>
    <w:link w:val="Heading6Char"/>
    <w:semiHidden/>
    <w:qFormat/>
    <w:rsid w:val="00E05291"/>
    <w:pPr>
      <w:keepNext/>
      <w:keepLines/>
      <w:spacing w:before="250" w:after="40"/>
      <w:outlineLvl w:val="5"/>
    </w:pPr>
    <w:rPr>
      <w:rFonts w:asciiTheme="majorHAnsi" w:eastAsiaTheme="majorEastAsia" w:hAnsiTheme="majorHAnsi" w:cstheme="majorBidi"/>
      <w:i/>
      <w:iCs/>
      <w:color w:val="964091" w:themeColor="accent3"/>
      <w:spacing w:val="4"/>
      <w:sz w:val="2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sz w:val="24"/>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line="240" w:lineRule="auto"/>
      <w:outlineLvl w:val="7"/>
    </w:pPr>
    <w:rPr>
      <w:rFonts w:asciiTheme="majorHAnsi" w:eastAsiaTheme="majorEastAsia" w:hAnsiTheme="majorHAnsi" w:cs="Arial"/>
      <w:caps/>
      <w:color w:val="C7C6C6" w:themeColor="text2"/>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5578D"/>
  </w:style>
  <w:style w:type="character" w:customStyle="1" w:styleId="BodyTextChar">
    <w:name w:val="Body Text Char"/>
    <w:basedOn w:val="DefaultParagraphFont"/>
    <w:link w:val="BodyText"/>
    <w:rsid w:val="00D40588"/>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6C391B"/>
    <w:pPr>
      <w:spacing w:before="0" w:after="0" w:line="240" w:lineRule="atLeast"/>
    </w:pPr>
    <w:rPr>
      <w:bCs/>
      <w:color w:val="000000" w:themeColor="text1"/>
    </w:rPr>
  </w:style>
  <w:style w:type="character" w:customStyle="1" w:styleId="FooterChar">
    <w:name w:val="Footer Char"/>
    <w:basedOn w:val="DefaultParagraphFont"/>
    <w:link w:val="Footer"/>
    <w:uiPriority w:val="99"/>
    <w:rsid w:val="006C391B"/>
    <w:rPr>
      <w:bCs/>
      <w:color w:val="000000" w:themeColor="text1"/>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rsid w:val="000C1ECD"/>
    <w:pPr>
      <w:tabs>
        <w:tab w:val="left" w:pos="1860"/>
        <w:tab w:val="left" w:pos="2730"/>
      </w:tabs>
      <w:spacing w:before="0" w:after="240" w:line="240" w:lineRule="atLeast"/>
      <w:contextualSpacing/>
    </w:pPr>
    <w:rPr>
      <w:sz w:val="18"/>
      <w:lang w:val="en-US"/>
    </w:rPr>
  </w:style>
  <w:style w:type="character" w:customStyle="1" w:styleId="HeaderChar">
    <w:name w:val="Header Char"/>
    <w:basedOn w:val="DefaultParagraphFont"/>
    <w:link w:val="Header"/>
    <w:uiPriority w:val="99"/>
    <w:rsid w:val="000C1ECD"/>
    <w:rPr>
      <w:sz w:val="18"/>
      <w:lang w:val="en-US"/>
    </w:rPr>
  </w:style>
  <w:style w:type="character" w:customStyle="1" w:styleId="Heading1Char">
    <w:name w:val="Heading 1 Char"/>
    <w:basedOn w:val="DefaultParagraphFont"/>
    <w:link w:val="Heading1"/>
    <w:rsid w:val="008B012C"/>
    <w:rPr>
      <w:rFonts w:asciiTheme="majorHAnsi" w:eastAsiaTheme="majorEastAsia" w:hAnsiTheme="majorHAnsi" w:cstheme="majorBidi"/>
      <w:b/>
      <w:bCs/>
      <w:color w:val="34075B" w:themeColor="accent1"/>
      <w:sz w:val="32"/>
      <w:szCs w:val="40"/>
    </w:rPr>
  </w:style>
  <w:style w:type="character" w:customStyle="1" w:styleId="Heading2Char">
    <w:name w:val="Heading 2 Char"/>
    <w:basedOn w:val="DefaultParagraphFont"/>
    <w:link w:val="Heading2"/>
    <w:rsid w:val="004B5105"/>
    <w:rPr>
      <w:rFonts w:eastAsiaTheme="majorEastAsia" w:cstheme="minorHAnsi"/>
      <w:b/>
      <w:bCs/>
      <w:spacing w:val="2"/>
      <w:sz w:val="24"/>
      <w:szCs w:val="26"/>
    </w:rPr>
  </w:style>
  <w:style w:type="character" w:customStyle="1" w:styleId="Heading3Char">
    <w:name w:val="Heading 3 Char"/>
    <w:basedOn w:val="DefaultParagraphFont"/>
    <w:link w:val="Heading3"/>
    <w:rsid w:val="004B5105"/>
    <w:rPr>
      <w:rFonts w:eastAsiaTheme="majorEastAsia" w:cstheme="majorBidi"/>
      <w:b/>
      <w:bCs/>
      <w:color w:val="000000" w:themeColor="text1"/>
      <w:sz w:val="23"/>
    </w:rPr>
  </w:style>
  <w:style w:type="character" w:customStyle="1" w:styleId="Heading4Char">
    <w:name w:val="Heading 4 Char"/>
    <w:basedOn w:val="DefaultParagraphFont"/>
    <w:link w:val="Heading4"/>
    <w:rsid w:val="004B5105"/>
    <w:rPr>
      <w:b/>
      <w:bCs/>
      <w:color w:val="000000" w:themeColor="text1"/>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color w:val="C7C6C6" w:themeColor="text2"/>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0000FF"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E41610"/>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263CC6"/>
    <w:pPr>
      <w:ind w:left="340"/>
    </w:pPr>
  </w:style>
  <w:style w:type="paragraph" w:styleId="ListNumber">
    <w:name w:val="List Number"/>
    <w:basedOn w:val="BodyText"/>
    <w:qFormat/>
    <w:rsid w:val="001369F7"/>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E15ADA"/>
    <w:pPr>
      <w:spacing w:before="240" w:after="2000" w:line="360" w:lineRule="exact"/>
      <w:contextualSpacing/>
    </w:pPr>
    <w:rPr>
      <w:rFonts w:asciiTheme="majorHAnsi" w:hAnsiTheme="majorHAnsi"/>
      <w:b/>
      <w:color w:val="34075B" w:themeColor="accent1"/>
      <w:sz w:val="32"/>
    </w:rPr>
  </w:style>
  <w:style w:type="character" w:customStyle="1" w:styleId="TitleChar">
    <w:name w:val="Title Char"/>
    <w:basedOn w:val="DefaultParagraphFont"/>
    <w:link w:val="Title"/>
    <w:uiPriority w:val="3"/>
    <w:rsid w:val="00E15ADA"/>
    <w:rPr>
      <w:rFonts w:asciiTheme="majorHAnsi" w:hAnsiTheme="majorHAnsi"/>
      <w:b/>
      <w:color w:val="34075B" w:themeColor="accent1"/>
      <w:sz w:val="32"/>
    </w:rPr>
  </w:style>
  <w:style w:type="paragraph" w:styleId="TOC5">
    <w:name w:val="toc 5"/>
    <w:basedOn w:val="Normal"/>
    <w:next w:val="Normal"/>
    <w:autoRedefine/>
    <w:semiHidden/>
    <w:rsid w:val="0058629F"/>
    <w:pPr>
      <w:spacing w:after="100"/>
      <w:ind w:left="720"/>
    </w:pPr>
  </w:style>
  <w:style w:type="paragraph" w:styleId="TOC6">
    <w:name w:val="toc 6"/>
    <w:basedOn w:val="Normal"/>
    <w:next w:val="Normal"/>
    <w:autoRedefine/>
    <w:semiHidden/>
    <w:rsid w:val="0058629F"/>
    <w:pPr>
      <w:spacing w:after="100"/>
      <w:ind w:left="900"/>
    </w:pPr>
  </w:style>
  <w:style w:type="paragraph" w:styleId="TOC7">
    <w:name w:val="toc 7"/>
    <w:basedOn w:val="Normal"/>
    <w:next w:val="Normal"/>
    <w:autoRedefine/>
    <w:semiHidden/>
    <w:rsid w:val="0058629F"/>
    <w:pPr>
      <w:spacing w:after="100"/>
      <w:ind w:left="1080"/>
    </w:pPr>
  </w:style>
  <w:style w:type="paragraph" w:styleId="TOC8">
    <w:name w:val="toc 8"/>
    <w:basedOn w:val="Normal"/>
    <w:next w:val="Normal"/>
    <w:autoRedefine/>
    <w:semiHidden/>
    <w:rsid w:val="0058629F"/>
    <w:pPr>
      <w:spacing w:after="100"/>
      <w:ind w:left="1260"/>
    </w:pPr>
  </w:style>
  <w:style w:type="paragraph" w:styleId="ListContinue2">
    <w:name w:val="List Continue 2"/>
    <w:basedOn w:val="ListContinue"/>
    <w:qFormat/>
    <w:rsid w:val="00EE1449"/>
    <w:pPr>
      <w:ind w:left="680"/>
    </w:pPr>
  </w:style>
  <w:style w:type="paragraph" w:styleId="ListContinue3">
    <w:name w:val="List Continue 3"/>
    <w:basedOn w:val="ListContinue2"/>
    <w:qFormat/>
    <w:rsid w:val="00EE1449"/>
    <w:pPr>
      <w:ind w:left="1021"/>
    </w:pPr>
  </w:style>
  <w:style w:type="paragraph" w:styleId="NoSpacing">
    <w:name w:val="No Spacing"/>
    <w:basedOn w:val="Normal"/>
    <w:qFormat/>
    <w:rsid w:val="005067ED"/>
    <w:pPr>
      <w:spacing w:before="0" w:after="0"/>
    </w:pPr>
  </w:style>
  <w:style w:type="paragraph" w:styleId="Date">
    <w:name w:val="Date"/>
    <w:basedOn w:val="Normal"/>
    <w:next w:val="Normal"/>
    <w:link w:val="DateChar"/>
    <w:uiPriority w:val="3"/>
    <w:semiHidden/>
    <w:rsid w:val="0038555B"/>
    <w:pPr>
      <w:pBdr>
        <w:top w:val="single" w:sz="4" w:space="12" w:color="FFFFFF" w:themeColor="background1"/>
      </w:pBdr>
      <w:spacing w:before="240" w:after="0" w:line="336" w:lineRule="exact"/>
    </w:pPr>
    <w:rPr>
      <w:color w:val="000000" w:themeColor="text1"/>
      <w:spacing w:val="8"/>
      <w:sz w:val="28"/>
    </w:rPr>
  </w:style>
  <w:style w:type="character" w:customStyle="1" w:styleId="DateChar">
    <w:name w:val="Date Char"/>
    <w:basedOn w:val="DefaultParagraphFont"/>
    <w:link w:val="Date"/>
    <w:uiPriority w:val="3"/>
    <w:semiHidden/>
    <w:rsid w:val="0038555B"/>
    <w:rPr>
      <w:color w:val="000000" w:themeColor="text1"/>
      <w:spacing w:val="8"/>
      <w:sz w:val="28"/>
    </w:rPr>
  </w:style>
  <w:style w:type="paragraph" w:customStyle="1" w:styleId="TableofFiguresHeading">
    <w:name w:val="Table of Figures Heading"/>
    <w:basedOn w:val="Normal"/>
    <w:uiPriority w:val="99"/>
    <w:semiHidden/>
    <w:rsid w:val="0058629F"/>
    <w:pPr>
      <w:spacing w:before="240" w:line="240" w:lineRule="auto"/>
    </w:pPr>
    <w:rPr>
      <w:b/>
      <w:bCs/>
      <w:noProof/>
    </w:rPr>
  </w:style>
  <w:style w:type="character" w:customStyle="1" w:styleId="Heading5Char">
    <w:name w:val="Heading 5 Char"/>
    <w:basedOn w:val="DefaultParagraphFont"/>
    <w:link w:val="Heading5"/>
    <w:semiHidden/>
    <w:rsid w:val="006C04D7"/>
    <w:rPr>
      <w:rFonts w:asciiTheme="majorHAnsi" w:eastAsiaTheme="majorEastAsia" w:hAnsiTheme="majorHAnsi" w:cstheme="majorBidi"/>
      <w:bCs/>
      <w:color w:val="34075B" w:themeColor="accent1"/>
      <w:sz w:val="21"/>
    </w:rPr>
  </w:style>
  <w:style w:type="character" w:customStyle="1" w:styleId="Heading6Char">
    <w:name w:val="Heading 6 Char"/>
    <w:basedOn w:val="DefaultParagraphFont"/>
    <w:link w:val="Heading6"/>
    <w:semiHidden/>
    <w:rsid w:val="00E05291"/>
    <w:rPr>
      <w:rFonts w:asciiTheme="majorHAnsi" w:eastAsiaTheme="majorEastAsia" w:hAnsiTheme="majorHAnsi" w:cstheme="majorBidi"/>
      <w:i/>
      <w:iCs/>
      <w:color w:val="964091" w:themeColor="accent3"/>
      <w:spacing w:val="4"/>
      <w:sz w:val="24"/>
      <w:lang w:eastAsia="en-US"/>
    </w:rPr>
  </w:style>
  <w:style w:type="paragraph" w:styleId="Revision">
    <w:name w:val="Revision"/>
    <w:hidden/>
    <w:uiPriority w:val="99"/>
    <w:semiHidden/>
    <w:rsid w:val="009E7348"/>
    <w:pPr>
      <w:spacing w:line="240" w:lineRule="auto"/>
    </w:pPr>
    <w:rPr>
      <w:rFonts w:ascii="Calibri" w:eastAsia="Calibri" w:hAnsi="Calibri"/>
      <w:lang w:eastAsia="en-US"/>
    </w:rPr>
  </w:style>
  <w:style w:type="paragraph" w:customStyle="1" w:styleId="ListAlpha">
    <w:name w:val="List Alpha"/>
    <w:basedOn w:val="Normal"/>
    <w:semiHidden/>
    <w:qFormat/>
    <w:rsid w:val="0058629F"/>
    <w:pPr>
      <w:numPr>
        <w:numId w:val="5"/>
      </w:numPr>
      <w:spacing w:after="100"/>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semiHidden/>
    <w:unhideWhenUsed/>
    <w:rsid w:val="0058629F"/>
    <w:pPr>
      <w:spacing w:line="240" w:lineRule="auto"/>
    </w:pPr>
  </w:style>
  <w:style w:type="character" w:customStyle="1" w:styleId="CommentTextChar">
    <w:name w:val="Comment Text Char"/>
    <w:basedOn w:val="DefaultParagraphFont"/>
    <w:link w:val="CommentText"/>
    <w:uiPriority w:val="99"/>
    <w:semiHidden/>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9"/>
    <w:rsid w:val="00D3073C"/>
    <w:pPr>
      <w:pageBreakBefore/>
      <w:spacing w:after="240" w:line="240" w:lineRule="auto"/>
    </w:pPr>
    <w:rPr>
      <w:rFonts w:asciiTheme="majorHAnsi" w:hAnsiTheme="majorHAnsi" w:cs="Arial"/>
      <w:b/>
      <w:bCs/>
      <w:color w:val="34075B" w:themeColor="accent1"/>
      <w:spacing w:val="-2"/>
      <w:sz w:val="32"/>
    </w:rPr>
  </w:style>
  <w:style w:type="paragraph" w:styleId="TOC1">
    <w:name w:val="toc 1"/>
    <w:basedOn w:val="Normal"/>
    <w:next w:val="Normal"/>
    <w:link w:val="TOC1Char"/>
    <w:autoRedefine/>
    <w:uiPriority w:val="39"/>
    <w:qFormat/>
    <w:rsid w:val="00376B01"/>
    <w:pPr>
      <w:tabs>
        <w:tab w:val="right" w:leader="dot" w:pos="9633"/>
      </w:tabs>
      <w:spacing w:after="0"/>
      <w:ind w:right="567"/>
    </w:pPr>
    <w:rPr>
      <w:noProof/>
      <w:color w:val="34075B" w:themeColor="accent1"/>
    </w:rPr>
  </w:style>
  <w:style w:type="paragraph" w:styleId="TOC2">
    <w:name w:val="toc 2"/>
    <w:basedOn w:val="Normal"/>
    <w:next w:val="Normal"/>
    <w:autoRedefine/>
    <w:uiPriority w:val="39"/>
    <w:rsid w:val="00376B01"/>
    <w:pPr>
      <w:tabs>
        <w:tab w:val="right" w:leader="dot" w:pos="9633"/>
      </w:tabs>
      <w:spacing w:before="40" w:after="40"/>
      <w:ind w:left="283" w:right="567"/>
    </w:pPr>
    <w:rPr>
      <w:rFonts w:eastAsiaTheme="minorEastAsia" w:cstheme="minorBidi"/>
      <w:noProof/>
      <w:color w:val="000000" w:themeColor="text1"/>
    </w:rPr>
  </w:style>
  <w:style w:type="table" w:customStyle="1" w:styleId="TablePlaceholder">
    <w:name w:val="Table Placeholder"/>
    <w:basedOn w:val="TableNormal"/>
    <w:uiPriority w:val="99"/>
    <w:rsid w:val="00F936D5"/>
    <w:pPr>
      <w:spacing w:before="90" w:after="90"/>
    </w:pPr>
    <w:rPr>
      <w:color w:val="000000" w:themeColor="text1"/>
    </w:rPr>
    <w:tblPr>
      <w:tblCellMar>
        <w:left w:w="0" w:type="dxa"/>
        <w:right w:w="0" w:type="dxa"/>
      </w:tblCellMar>
    </w:tblPr>
  </w:style>
  <w:style w:type="paragraph" w:styleId="FootnoteText">
    <w:name w:val="footnote text"/>
    <w:basedOn w:val="Normal"/>
    <w:link w:val="FootnoteTextChar"/>
    <w:uiPriority w:val="2"/>
    <w:rsid w:val="009719C6"/>
    <w:pPr>
      <w:keepLines/>
      <w:tabs>
        <w:tab w:val="left" w:pos="170"/>
      </w:tabs>
      <w:spacing w:before="90" w:after="0" w:line="210" w:lineRule="atLeast"/>
      <w:ind w:left="170" w:hanging="170"/>
    </w:pPr>
    <w:rPr>
      <w:sz w:val="17"/>
    </w:rPr>
  </w:style>
  <w:style w:type="character" w:styleId="FootnoteReference">
    <w:name w:val="footnote reference"/>
    <w:basedOn w:val="DefaultParagraphFont"/>
    <w:semiHidden/>
    <w:unhideWhenUsed/>
    <w:rsid w:val="0058629F"/>
    <w:rPr>
      <w:vertAlign w:val="superscript"/>
    </w:rPr>
  </w:style>
  <w:style w:type="table" w:styleId="ColorfulGrid">
    <w:name w:val="Colorful Grid"/>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D8B2F9" w:themeFill="accent1" w:themeFillTint="33"/>
    </w:tcPr>
    <w:tblStylePr w:type="firstRow">
      <w:rPr>
        <w:b/>
        <w:bCs/>
      </w:rPr>
      <w:tblPr/>
      <w:tcPr>
        <w:shd w:val="clear" w:color="auto" w:fill="B165F3" w:themeFill="accent1" w:themeFillTint="66"/>
      </w:tcPr>
    </w:tblStylePr>
    <w:tblStylePr w:type="lastRow">
      <w:rPr>
        <w:b/>
        <w:bCs/>
        <w:color w:val="000000" w:themeColor="text1"/>
      </w:rPr>
      <w:tblPr/>
      <w:tcPr>
        <w:shd w:val="clear" w:color="auto" w:fill="B165F3" w:themeFill="accent1" w:themeFillTint="66"/>
      </w:tcPr>
    </w:tblStylePr>
    <w:tblStylePr w:type="firstCol">
      <w:rPr>
        <w:color w:val="FFFFFF" w:themeColor="background1"/>
      </w:rPr>
      <w:tblPr/>
      <w:tcPr>
        <w:shd w:val="clear" w:color="auto" w:fill="260544" w:themeFill="accent1" w:themeFillShade="BF"/>
      </w:tcPr>
    </w:tblStylePr>
    <w:tblStylePr w:type="lastCol">
      <w:rPr>
        <w:color w:val="FFFFFF" w:themeColor="background1"/>
      </w:rPr>
      <w:tblPr/>
      <w:tcPr>
        <w:shd w:val="clear" w:color="auto" w:fill="260544" w:themeFill="accent1" w:themeFillShade="BF"/>
      </w:tcPr>
    </w:tblStylePr>
    <w:tblStylePr w:type="band1Vert">
      <w:tblPr/>
      <w:tcPr>
        <w:shd w:val="clear" w:color="auto" w:fill="9E40F0" w:themeFill="accent1" w:themeFillTint="7F"/>
      </w:tcPr>
    </w:tblStylePr>
    <w:tblStylePr w:type="band1Horz">
      <w:tblPr/>
      <w:tcPr>
        <w:shd w:val="clear" w:color="auto" w:fill="9E40F0" w:themeFill="accent1" w:themeFillTint="7F"/>
      </w:tcPr>
    </w:tblStylePr>
  </w:style>
  <w:style w:type="table" w:styleId="ColorfulGrid-Accent2">
    <w:name w:val="Colorful Grid Accent 2"/>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FDCD1" w:themeFill="accent2" w:themeFillTint="33"/>
    </w:tcPr>
    <w:tblStylePr w:type="firstRow">
      <w:rPr>
        <w:b/>
        <w:bCs/>
      </w:rPr>
      <w:tblPr/>
      <w:tcPr>
        <w:shd w:val="clear" w:color="auto" w:fill="FFB9A3" w:themeFill="accent2" w:themeFillTint="66"/>
      </w:tcPr>
    </w:tblStylePr>
    <w:tblStylePr w:type="lastRow">
      <w:rPr>
        <w:b/>
        <w:bCs/>
        <w:color w:val="000000" w:themeColor="text1"/>
      </w:rPr>
      <w:tblPr/>
      <w:tcPr>
        <w:shd w:val="clear" w:color="auto" w:fill="FFB9A3" w:themeFill="accent2" w:themeFillTint="66"/>
      </w:tcPr>
    </w:tblStylePr>
    <w:tblStylePr w:type="firstCol">
      <w:rPr>
        <w:color w:val="FFFFFF" w:themeColor="background1"/>
      </w:rPr>
      <w:tblPr/>
      <w:tcPr>
        <w:shd w:val="clear" w:color="auto" w:fill="D23300" w:themeFill="accent2" w:themeFillShade="BF"/>
      </w:tcPr>
    </w:tblStylePr>
    <w:tblStylePr w:type="lastCol">
      <w:rPr>
        <w:color w:val="FFFFFF" w:themeColor="background1"/>
      </w:rPr>
      <w:tblPr/>
      <w:tcPr>
        <w:shd w:val="clear" w:color="auto" w:fill="D23300" w:themeFill="accent2" w:themeFillShade="BF"/>
      </w:tcPr>
    </w:tblStylePr>
    <w:tblStylePr w:type="band1Vert">
      <w:tblPr/>
      <w:tcPr>
        <w:shd w:val="clear" w:color="auto" w:fill="FFA88C" w:themeFill="accent2" w:themeFillTint="7F"/>
      </w:tcPr>
    </w:tblStylePr>
    <w:tblStylePr w:type="band1Horz">
      <w:tblPr/>
      <w:tcPr>
        <w:shd w:val="clear" w:color="auto" w:fill="FFA88C" w:themeFill="accent2" w:themeFillTint="7F"/>
      </w:tcPr>
    </w:tblStylePr>
  </w:style>
  <w:style w:type="table" w:styleId="ColorfulGrid-Accent3">
    <w:name w:val="Colorful Grid Accent 3"/>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EDD5EB" w:themeFill="accent3" w:themeFillTint="33"/>
    </w:tcPr>
    <w:tblStylePr w:type="firstRow">
      <w:rPr>
        <w:b/>
        <w:bCs/>
      </w:rPr>
      <w:tblPr/>
      <w:tcPr>
        <w:shd w:val="clear" w:color="auto" w:fill="DBABD8" w:themeFill="accent3" w:themeFillTint="66"/>
      </w:tcPr>
    </w:tblStylePr>
    <w:tblStylePr w:type="lastRow">
      <w:rPr>
        <w:b/>
        <w:bCs/>
        <w:color w:val="000000" w:themeColor="text1"/>
      </w:rPr>
      <w:tblPr/>
      <w:tcPr>
        <w:shd w:val="clear" w:color="auto" w:fill="DBABD8" w:themeFill="accent3" w:themeFillTint="66"/>
      </w:tcPr>
    </w:tblStylePr>
    <w:tblStylePr w:type="firstCol">
      <w:rPr>
        <w:color w:val="FFFFFF" w:themeColor="background1"/>
      </w:rPr>
      <w:tblPr/>
      <w:tcPr>
        <w:shd w:val="clear" w:color="auto" w:fill="70306C" w:themeFill="accent3" w:themeFillShade="BF"/>
      </w:tcPr>
    </w:tblStylePr>
    <w:tblStylePr w:type="lastCol">
      <w:rPr>
        <w:color w:val="FFFFFF" w:themeColor="background1"/>
      </w:rPr>
      <w:tblPr/>
      <w:tcPr>
        <w:shd w:val="clear" w:color="auto" w:fill="70306C" w:themeFill="accent3" w:themeFillShade="BF"/>
      </w:tcPr>
    </w:tblStylePr>
    <w:tblStylePr w:type="band1Vert">
      <w:tblPr/>
      <w:tcPr>
        <w:shd w:val="clear" w:color="auto" w:fill="D297CF" w:themeFill="accent3" w:themeFillTint="7F"/>
      </w:tcPr>
    </w:tblStylePr>
    <w:tblStylePr w:type="band1Horz">
      <w:tblPr/>
      <w:tcPr>
        <w:shd w:val="clear" w:color="auto" w:fill="D297CF" w:themeFill="accent3" w:themeFillTint="7F"/>
      </w:tcPr>
    </w:tblStylePr>
  </w:style>
  <w:style w:type="table" w:styleId="ColorfulGrid-Accent4">
    <w:name w:val="Colorful Grid Accent 4"/>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B0DEFF" w:themeFill="accent4" w:themeFillTint="33"/>
    </w:tcPr>
    <w:tblStylePr w:type="firstRow">
      <w:rPr>
        <w:b/>
        <w:bCs/>
      </w:rPr>
      <w:tblPr/>
      <w:tcPr>
        <w:shd w:val="clear" w:color="auto" w:fill="62BDFF" w:themeFill="accent4" w:themeFillTint="66"/>
      </w:tcPr>
    </w:tblStylePr>
    <w:tblStylePr w:type="lastRow">
      <w:rPr>
        <w:b/>
        <w:bCs/>
        <w:color w:val="000000" w:themeColor="text1"/>
      </w:rPr>
      <w:tblPr/>
      <w:tcPr>
        <w:shd w:val="clear" w:color="auto" w:fill="62BDFF" w:themeFill="accent4" w:themeFillTint="66"/>
      </w:tcPr>
    </w:tblStylePr>
    <w:tblStylePr w:type="firstCol">
      <w:rPr>
        <w:color w:val="FFFFFF" w:themeColor="background1"/>
      </w:rPr>
      <w:tblPr/>
      <w:tcPr>
        <w:shd w:val="clear" w:color="auto" w:fill="003358" w:themeFill="accent4" w:themeFillShade="BF"/>
      </w:tcPr>
    </w:tblStylePr>
    <w:tblStylePr w:type="lastCol">
      <w:rPr>
        <w:color w:val="FFFFFF" w:themeColor="background1"/>
      </w:rPr>
      <w:tblPr/>
      <w:tcPr>
        <w:shd w:val="clear" w:color="auto" w:fill="003358" w:themeFill="accent4" w:themeFillShade="BF"/>
      </w:tcPr>
    </w:tblStylePr>
    <w:tblStylePr w:type="band1Vert">
      <w:tblPr/>
      <w:tcPr>
        <w:shd w:val="clear" w:color="auto" w:fill="3BADFF" w:themeFill="accent4" w:themeFillTint="7F"/>
      </w:tcPr>
    </w:tblStylePr>
    <w:tblStylePr w:type="band1Horz">
      <w:tblPr/>
      <w:tcPr>
        <w:shd w:val="clear" w:color="auto" w:fill="3BADFF" w:themeFill="accent4" w:themeFillTint="7F"/>
      </w:tcPr>
    </w:tblStylePr>
  </w:style>
  <w:style w:type="table" w:styleId="ColorfulGrid-Accent5">
    <w:name w:val="Colorful Grid Accent 5"/>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C2F0F1" w:themeFill="accent5" w:themeFillTint="33"/>
    </w:tcPr>
    <w:tblStylePr w:type="firstRow">
      <w:rPr>
        <w:b/>
        <w:bCs/>
      </w:rPr>
      <w:tblPr/>
      <w:tcPr>
        <w:shd w:val="clear" w:color="auto" w:fill="85E2E4" w:themeFill="accent5" w:themeFillTint="66"/>
      </w:tcPr>
    </w:tblStylePr>
    <w:tblStylePr w:type="lastRow">
      <w:rPr>
        <w:b/>
        <w:bCs/>
        <w:color w:val="000000" w:themeColor="text1"/>
      </w:rPr>
      <w:tblPr/>
      <w:tcPr>
        <w:shd w:val="clear" w:color="auto" w:fill="85E2E4" w:themeFill="accent5" w:themeFillTint="66"/>
      </w:tcPr>
    </w:tblStylePr>
    <w:tblStylePr w:type="firstCol">
      <w:rPr>
        <w:color w:val="FFFFFF" w:themeColor="background1"/>
      </w:rPr>
      <w:tblPr/>
      <w:tcPr>
        <w:shd w:val="clear" w:color="auto" w:fill="125355" w:themeFill="accent5" w:themeFillShade="BF"/>
      </w:tcPr>
    </w:tblStylePr>
    <w:tblStylePr w:type="lastCol">
      <w:rPr>
        <w:color w:val="FFFFFF" w:themeColor="background1"/>
      </w:rPr>
      <w:tblPr/>
      <w:tcPr>
        <w:shd w:val="clear" w:color="auto" w:fill="125355" w:themeFill="accent5" w:themeFillShade="BF"/>
      </w:tcPr>
    </w:tblStylePr>
    <w:tblStylePr w:type="band1Vert">
      <w:tblPr/>
      <w:tcPr>
        <w:shd w:val="clear" w:color="auto" w:fill="67DBDD" w:themeFill="accent5" w:themeFillTint="7F"/>
      </w:tcPr>
    </w:tblStylePr>
    <w:tblStylePr w:type="band1Horz">
      <w:tblPr/>
      <w:tcPr>
        <w:shd w:val="clear" w:color="auto" w:fill="67DBDD" w:themeFill="accent5" w:themeFillTint="7F"/>
      </w:tcPr>
    </w:tblStylePr>
  </w:style>
  <w:style w:type="table" w:styleId="ColorfulGrid-Accent6">
    <w:name w:val="Colorful Grid Accent 6"/>
    <w:basedOn w:val="TableNormal"/>
    <w:uiPriority w:val="73"/>
    <w:semiHidden/>
    <w:rsid w:val="0058629F"/>
    <w:pPr>
      <w:spacing w:line="240" w:lineRule="auto"/>
    </w:pPr>
    <w:tblPr>
      <w:tblStyleRowBandSize w:val="1"/>
      <w:tblStyleColBandSize w:val="1"/>
      <w:tblBorders>
        <w:insideH w:val="single" w:sz="4" w:space="0" w:color="FFFFFF" w:themeColor="background1"/>
      </w:tblBorders>
    </w:tblPr>
    <w:tcPr>
      <w:shd w:val="clear" w:color="auto" w:fill="F0F6EA" w:themeFill="accent6" w:themeFillTint="33"/>
    </w:tcPr>
    <w:tblStylePr w:type="firstRow">
      <w:rPr>
        <w:b/>
        <w:bCs/>
      </w:rPr>
      <w:tblPr/>
      <w:tcPr>
        <w:shd w:val="clear" w:color="auto" w:fill="E1EDD5" w:themeFill="accent6" w:themeFillTint="66"/>
      </w:tcPr>
    </w:tblStylePr>
    <w:tblStylePr w:type="lastRow">
      <w:rPr>
        <w:b/>
        <w:bCs/>
        <w:color w:val="000000" w:themeColor="text1"/>
      </w:rPr>
      <w:tblPr/>
      <w:tcPr>
        <w:shd w:val="clear" w:color="auto" w:fill="E1EDD5" w:themeFill="accent6" w:themeFillTint="66"/>
      </w:tcPr>
    </w:tblStylePr>
    <w:tblStylePr w:type="firstCol">
      <w:rPr>
        <w:color w:val="FFFFFF" w:themeColor="background1"/>
      </w:rPr>
      <w:tblPr/>
      <w:tcPr>
        <w:shd w:val="clear" w:color="auto" w:fill="87B657" w:themeFill="accent6" w:themeFillShade="BF"/>
      </w:tcPr>
    </w:tblStylePr>
    <w:tblStylePr w:type="lastCol">
      <w:rPr>
        <w:color w:val="FFFFFF" w:themeColor="background1"/>
      </w:rPr>
      <w:tblPr/>
      <w:tcPr>
        <w:shd w:val="clear" w:color="auto" w:fill="87B657" w:themeFill="accent6" w:themeFillShade="BF"/>
      </w:tcPr>
    </w:tblStylePr>
    <w:tblStylePr w:type="band1Vert">
      <w:tblPr/>
      <w:tcPr>
        <w:shd w:val="clear" w:color="auto" w:fill="DAE8CB" w:themeFill="accent6" w:themeFillTint="7F"/>
      </w:tcPr>
    </w:tblStylePr>
    <w:tblStylePr w:type="band1Horz">
      <w:tblPr/>
      <w:tcPr>
        <w:shd w:val="clear" w:color="auto" w:fill="DAE8CB" w:themeFill="accent6" w:themeFillTint="7F"/>
      </w:tcPr>
    </w:tblStylePr>
  </w:style>
  <w:style w:type="table" w:styleId="ColorfulList">
    <w:name w:val="Colorful List"/>
    <w:basedOn w:val="TableNormal"/>
    <w:uiPriority w:val="72"/>
    <w:semiHidden/>
    <w:rsid w:val="0058629F"/>
    <w:pPr>
      <w:spacing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03700" w:themeFill="accent2" w:themeFillShade="CC"/>
      </w:tcPr>
    </w:tblStylePr>
    <w:tblStylePr w:type="lastRow">
      <w:rPr>
        <w:b/>
        <w:bCs/>
        <w:color w:val="E03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58629F"/>
    <w:pPr>
      <w:spacing w:line="240" w:lineRule="auto"/>
    </w:pPr>
    <w:tblPr>
      <w:tblStyleRowBandSize w:val="1"/>
      <w:tblStyleColBandSize w:val="1"/>
    </w:tblPr>
    <w:tcPr>
      <w:shd w:val="clear" w:color="auto" w:fill="EBD9FC" w:themeFill="accent1" w:themeFillTint="19"/>
    </w:tcPr>
    <w:tblStylePr w:type="firstRow">
      <w:rPr>
        <w:b/>
        <w:bCs/>
        <w:color w:val="FFFFFF" w:themeColor="background1"/>
      </w:rPr>
      <w:tblPr/>
      <w:tcPr>
        <w:tcBorders>
          <w:bottom w:val="single" w:sz="12" w:space="0" w:color="FFFFFF" w:themeColor="background1"/>
        </w:tcBorders>
        <w:shd w:val="clear" w:color="auto" w:fill="E03700" w:themeFill="accent2" w:themeFillShade="CC"/>
      </w:tcPr>
    </w:tblStylePr>
    <w:tblStylePr w:type="lastRow">
      <w:rPr>
        <w:b/>
        <w:bCs/>
        <w:color w:val="E03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A0F7" w:themeFill="accent1" w:themeFillTint="3F"/>
      </w:tcPr>
    </w:tblStylePr>
    <w:tblStylePr w:type="band1Horz">
      <w:tblPr/>
      <w:tcPr>
        <w:shd w:val="clear" w:color="auto" w:fill="D8B2F9" w:themeFill="accent1" w:themeFillTint="33"/>
      </w:tcPr>
    </w:tblStylePr>
  </w:style>
  <w:style w:type="table" w:styleId="ColorfulList-Accent2">
    <w:name w:val="Colorful List Accent 2"/>
    <w:basedOn w:val="TableNormal"/>
    <w:uiPriority w:val="72"/>
    <w:semiHidden/>
    <w:rsid w:val="0058629F"/>
    <w:pPr>
      <w:spacing w:line="240" w:lineRule="auto"/>
    </w:pPr>
    <w:tblPr>
      <w:tblStyleRowBandSize w:val="1"/>
      <w:tblStyleColBandSize w:val="1"/>
    </w:tblPr>
    <w:tcPr>
      <w:shd w:val="clear" w:color="auto" w:fill="FFEDE8" w:themeFill="accent2" w:themeFillTint="19"/>
    </w:tcPr>
    <w:tblStylePr w:type="firstRow">
      <w:rPr>
        <w:b/>
        <w:bCs/>
        <w:color w:val="FFFFFF" w:themeColor="background1"/>
      </w:rPr>
      <w:tblPr/>
      <w:tcPr>
        <w:tcBorders>
          <w:bottom w:val="single" w:sz="12" w:space="0" w:color="FFFFFF" w:themeColor="background1"/>
        </w:tcBorders>
        <w:shd w:val="clear" w:color="auto" w:fill="E03700" w:themeFill="accent2" w:themeFillShade="CC"/>
      </w:tcPr>
    </w:tblStylePr>
    <w:tblStylePr w:type="lastRow">
      <w:rPr>
        <w:b/>
        <w:bCs/>
        <w:color w:val="E037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4C6" w:themeFill="accent2" w:themeFillTint="3F"/>
      </w:tcPr>
    </w:tblStylePr>
    <w:tblStylePr w:type="band1Horz">
      <w:tblPr/>
      <w:tcPr>
        <w:shd w:val="clear" w:color="auto" w:fill="FFDCD1" w:themeFill="accent2" w:themeFillTint="33"/>
      </w:tcPr>
    </w:tblStylePr>
  </w:style>
  <w:style w:type="table" w:styleId="ColorfulList-Accent3">
    <w:name w:val="Colorful List Accent 3"/>
    <w:basedOn w:val="TableNormal"/>
    <w:uiPriority w:val="72"/>
    <w:semiHidden/>
    <w:rsid w:val="0058629F"/>
    <w:pPr>
      <w:spacing w:line="240" w:lineRule="auto"/>
    </w:pPr>
    <w:tblPr>
      <w:tblStyleRowBandSize w:val="1"/>
      <w:tblStyleColBandSize w:val="1"/>
    </w:tblPr>
    <w:tcPr>
      <w:shd w:val="clear" w:color="auto" w:fill="F6EAF5" w:themeFill="accent3" w:themeFillTint="19"/>
    </w:tcPr>
    <w:tblStylePr w:type="firstRow">
      <w:rPr>
        <w:b/>
        <w:bCs/>
        <w:color w:val="FFFFFF" w:themeColor="background1"/>
      </w:rPr>
      <w:tblPr/>
      <w:tcPr>
        <w:tcBorders>
          <w:bottom w:val="single" w:sz="12" w:space="0" w:color="FFFFFF" w:themeColor="background1"/>
        </w:tcBorders>
        <w:shd w:val="clear" w:color="auto" w:fill="00375E" w:themeFill="accent4" w:themeFillShade="CC"/>
      </w:tcPr>
    </w:tblStylePr>
    <w:tblStylePr w:type="lastRow">
      <w:rPr>
        <w:b/>
        <w:bCs/>
        <w:color w:val="00375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CBE7" w:themeFill="accent3" w:themeFillTint="3F"/>
      </w:tcPr>
    </w:tblStylePr>
    <w:tblStylePr w:type="band1Horz">
      <w:tblPr/>
      <w:tcPr>
        <w:shd w:val="clear" w:color="auto" w:fill="EDD5EB" w:themeFill="accent3" w:themeFillTint="33"/>
      </w:tcPr>
    </w:tblStylePr>
  </w:style>
  <w:style w:type="table" w:styleId="ColorfulList-Accent4">
    <w:name w:val="Colorful List Accent 4"/>
    <w:basedOn w:val="TableNormal"/>
    <w:uiPriority w:val="72"/>
    <w:semiHidden/>
    <w:rsid w:val="0058629F"/>
    <w:pPr>
      <w:spacing w:line="240" w:lineRule="auto"/>
    </w:pPr>
    <w:tblPr>
      <w:tblStyleRowBandSize w:val="1"/>
      <w:tblStyleColBandSize w:val="1"/>
    </w:tblPr>
    <w:tcPr>
      <w:shd w:val="clear" w:color="auto" w:fill="D8EEFF" w:themeFill="accent4" w:themeFillTint="19"/>
    </w:tcPr>
    <w:tblStylePr w:type="firstRow">
      <w:rPr>
        <w:b/>
        <w:bCs/>
        <w:color w:val="FFFFFF" w:themeColor="background1"/>
      </w:rPr>
      <w:tblPr/>
      <w:tcPr>
        <w:tcBorders>
          <w:bottom w:val="single" w:sz="12" w:space="0" w:color="FFFFFF" w:themeColor="background1"/>
        </w:tcBorders>
        <w:shd w:val="clear" w:color="auto" w:fill="773373" w:themeFill="accent3" w:themeFillShade="CC"/>
      </w:tcPr>
    </w:tblStylePr>
    <w:tblStylePr w:type="lastRow">
      <w:rPr>
        <w:b/>
        <w:bCs/>
        <w:color w:val="77337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D6FF" w:themeFill="accent4" w:themeFillTint="3F"/>
      </w:tcPr>
    </w:tblStylePr>
    <w:tblStylePr w:type="band1Horz">
      <w:tblPr/>
      <w:tcPr>
        <w:shd w:val="clear" w:color="auto" w:fill="B0DEFF" w:themeFill="accent4" w:themeFillTint="33"/>
      </w:tcPr>
    </w:tblStylePr>
  </w:style>
  <w:style w:type="table" w:styleId="ColorfulList-Accent5">
    <w:name w:val="Colorful List Accent 5"/>
    <w:basedOn w:val="TableNormal"/>
    <w:uiPriority w:val="72"/>
    <w:semiHidden/>
    <w:rsid w:val="0058629F"/>
    <w:pPr>
      <w:spacing w:line="240" w:lineRule="auto"/>
    </w:pPr>
    <w:tblPr>
      <w:tblStyleRowBandSize w:val="1"/>
      <w:tblStyleColBandSize w:val="1"/>
    </w:tblPr>
    <w:tcPr>
      <w:shd w:val="clear" w:color="auto" w:fill="E0F7F8" w:themeFill="accent5" w:themeFillTint="19"/>
    </w:tcPr>
    <w:tblStylePr w:type="firstRow">
      <w:rPr>
        <w:b/>
        <w:bCs/>
        <w:color w:val="FFFFFF" w:themeColor="background1"/>
      </w:rPr>
      <w:tblPr/>
      <w:tcPr>
        <w:tcBorders>
          <w:bottom w:val="single" w:sz="12" w:space="0" w:color="FFFFFF" w:themeColor="background1"/>
        </w:tcBorders>
        <w:shd w:val="clear" w:color="auto" w:fill="90BC64" w:themeFill="accent6" w:themeFillShade="CC"/>
      </w:tcPr>
    </w:tblStylePr>
    <w:tblStylePr w:type="lastRow">
      <w:rPr>
        <w:b/>
        <w:bCs/>
        <w:color w:val="90BC6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EE" w:themeFill="accent5" w:themeFillTint="3F"/>
      </w:tcPr>
    </w:tblStylePr>
    <w:tblStylePr w:type="band1Horz">
      <w:tblPr/>
      <w:tcPr>
        <w:shd w:val="clear" w:color="auto" w:fill="C2F0F1" w:themeFill="accent5" w:themeFillTint="33"/>
      </w:tcPr>
    </w:tblStylePr>
  </w:style>
  <w:style w:type="table" w:styleId="ColorfulList-Accent6">
    <w:name w:val="Colorful List Accent 6"/>
    <w:basedOn w:val="TableNormal"/>
    <w:uiPriority w:val="72"/>
    <w:semiHidden/>
    <w:rsid w:val="0058629F"/>
    <w:pPr>
      <w:spacing w:line="240" w:lineRule="auto"/>
    </w:pPr>
    <w:tblPr>
      <w:tblStyleRowBandSize w:val="1"/>
      <w:tblStyleColBandSize w:val="1"/>
    </w:tblPr>
    <w:tcPr>
      <w:shd w:val="clear" w:color="auto" w:fill="F7FAF4" w:themeFill="accent6" w:themeFillTint="19"/>
    </w:tcPr>
    <w:tblStylePr w:type="firstRow">
      <w:rPr>
        <w:b/>
        <w:bCs/>
        <w:color w:val="FFFFFF" w:themeColor="background1"/>
      </w:rPr>
      <w:tblPr/>
      <w:tcPr>
        <w:tcBorders>
          <w:bottom w:val="single" w:sz="12" w:space="0" w:color="FFFFFF" w:themeColor="background1"/>
        </w:tcBorders>
        <w:shd w:val="clear" w:color="auto" w:fill="14595B" w:themeFill="accent5" w:themeFillShade="CC"/>
      </w:tcPr>
    </w:tblStylePr>
    <w:tblStylePr w:type="lastRow">
      <w:rPr>
        <w:b/>
        <w:bCs/>
        <w:color w:val="14595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F3E5" w:themeFill="accent6" w:themeFillTint="3F"/>
      </w:tcPr>
    </w:tblStylePr>
    <w:tblStylePr w:type="band1Horz">
      <w:tblPr/>
      <w:tcPr>
        <w:shd w:val="clear" w:color="auto" w:fill="F0F6EA" w:themeFill="accent6" w:themeFillTint="33"/>
      </w:tcPr>
    </w:tblStylePr>
  </w:style>
  <w:style w:type="table" w:styleId="ColorfulShading">
    <w:name w:val="Colorful Shading"/>
    <w:basedOn w:val="TableNormal"/>
    <w:uiPriority w:val="71"/>
    <w:semiHidden/>
    <w:rsid w:val="0058629F"/>
    <w:pPr>
      <w:spacing w:line="240" w:lineRule="auto"/>
    </w:pPr>
    <w:tblPr>
      <w:tblStyleRowBandSize w:val="1"/>
      <w:tblStyleColBandSize w:val="1"/>
      <w:tblBorders>
        <w:top w:val="single" w:sz="24" w:space="0" w:color="FF53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53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58629F"/>
    <w:pPr>
      <w:spacing w:line="240" w:lineRule="auto"/>
    </w:pPr>
    <w:tblPr>
      <w:tblStyleRowBandSize w:val="1"/>
      <w:tblStyleColBandSize w:val="1"/>
      <w:tblBorders>
        <w:top w:val="single" w:sz="24" w:space="0" w:color="FF531A" w:themeColor="accent2"/>
        <w:left w:val="single" w:sz="4" w:space="0" w:color="34075B" w:themeColor="accent1"/>
        <w:bottom w:val="single" w:sz="4" w:space="0" w:color="34075B" w:themeColor="accent1"/>
        <w:right w:val="single" w:sz="4" w:space="0" w:color="34075B" w:themeColor="accent1"/>
        <w:insideH w:val="single" w:sz="4" w:space="0" w:color="FFFFFF" w:themeColor="background1"/>
        <w:insideV w:val="single" w:sz="4" w:space="0" w:color="FFFFFF" w:themeColor="background1"/>
      </w:tblBorders>
    </w:tblPr>
    <w:tcPr>
      <w:shd w:val="clear" w:color="auto" w:fill="EBD9FC" w:themeFill="accent1" w:themeFillTint="19"/>
    </w:tcPr>
    <w:tblStylePr w:type="firstRow">
      <w:rPr>
        <w:b/>
        <w:bCs/>
      </w:rPr>
      <w:tblPr/>
      <w:tcPr>
        <w:tcBorders>
          <w:top w:val="nil"/>
          <w:left w:val="nil"/>
          <w:bottom w:val="single" w:sz="24" w:space="0" w:color="FF53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0436" w:themeFill="accent1" w:themeFillShade="99"/>
      </w:tcPr>
    </w:tblStylePr>
    <w:tblStylePr w:type="firstCol">
      <w:rPr>
        <w:color w:val="FFFFFF" w:themeColor="background1"/>
      </w:rPr>
      <w:tblPr/>
      <w:tcPr>
        <w:tcBorders>
          <w:top w:val="nil"/>
          <w:left w:val="nil"/>
          <w:bottom w:val="nil"/>
          <w:right w:val="nil"/>
          <w:insideH w:val="single" w:sz="4" w:space="0" w:color="1F0436" w:themeColor="accent1" w:themeShade="99"/>
          <w:insideV w:val="nil"/>
        </w:tcBorders>
        <w:shd w:val="clear" w:color="auto" w:fill="1F04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0436" w:themeFill="accent1" w:themeFillShade="99"/>
      </w:tcPr>
    </w:tblStylePr>
    <w:tblStylePr w:type="band1Vert">
      <w:tblPr/>
      <w:tcPr>
        <w:shd w:val="clear" w:color="auto" w:fill="B165F3" w:themeFill="accent1" w:themeFillTint="66"/>
      </w:tcPr>
    </w:tblStylePr>
    <w:tblStylePr w:type="band1Horz">
      <w:tblPr/>
      <w:tcPr>
        <w:shd w:val="clear" w:color="auto" w:fill="9E40F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58629F"/>
    <w:pPr>
      <w:spacing w:line="240" w:lineRule="auto"/>
    </w:pPr>
    <w:tblPr>
      <w:tblStyleRowBandSize w:val="1"/>
      <w:tblStyleColBandSize w:val="1"/>
      <w:tblBorders>
        <w:top w:val="single" w:sz="24" w:space="0" w:color="FF531A" w:themeColor="accent2"/>
        <w:left w:val="single" w:sz="4" w:space="0" w:color="FF531A" w:themeColor="accent2"/>
        <w:bottom w:val="single" w:sz="4" w:space="0" w:color="FF531A" w:themeColor="accent2"/>
        <w:right w:val="single" w:sz="4" w:space="0" w:color="FF531A" w:themeColor="accent2"/>
        <w:insideH w:val="single" w:sz="4" w:space="0" w:color="FFFFFF" w:themeColor="background1"/>
        <w:insideV w:val="single" w:sz="4" w:space="0" w:color="FFFFFF" w:themeColor="background1"/>
      </w:tblBorders>
    </w:tblPr>
    <w:tcPr>
      <w:shd w:val="clear" w:color="auto" w:fill="FFEDE8" w:themeFill="accent2" w:themeFillTint="19"/>
    </w:tcPr>
    <w:tblStylePr w:type="firstRow">
      <w:rPr>
        <w:b/>
        <w:bCs/>
      </w:rPr>
      <w:tblPr/>
      <w:tcPr>
        <w:tcBorders>
          <w:top w:val="nil"/>
          <w:left w:val="nil"/>
          <w:bottom w:val="single" w:sz="24" w:space="0" w:color="FF53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2900" w:themeFill="accent2" w:themeFillShade="99"/>
      </w:tcPr>
    </w:tblStylePr>
    <w:tblStylePr w:type="firstCol">
      <w:rPr>
        <w:color w:val="FFFFFF" w:themeColor="background1"/>
      </w:rPr>
      <w:tblPr/>
      <w:tcPr>
        <w:tcBorders>
          <w:top w:val="nil"/>
          <w:left w:val="nil"/>
          <w:bottom w:val="nil"/>
          <w:right w:val="nil"/>
          <w:insideH w:val="single" w:sz="4" w:space="0" w:color="A82900" w:themeColor="accent2" w:themeShade="99"/>
          <w:insideV w:val="nil"/>
        </w:tcBorders>
        <w:shd w:val="clear" w:color="auto" w:fill="A829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82900" w:themeFill="accent2" w:themeFillShade="99"/>
      </w:tcPr>
    </w:tblStylePr>
    <w:tblStylePr w:type="band1Vert">
      <w:tblPr/>
      <w:tcPr>
        <w:shd w:val="clear" w:color="auto" w:fill="FFB9A3" w:themeFill="accent2" w:themeFillTint="66"/>
      </w:tcPr>
    </w:tblStylePr>
    <w:tblStylePr w:type="band1Horz">
      <w:tblPr/>
      <w:tcPr>
        <w:shd w:val="clear" w:color="auto" w:fill="FFA88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58629F"/>
    <w:pPr>
      <w:spacing w:line="240" w:lineRule="auto"/>
    </w:pPr>
    <w:tblPr>
      <w:tblStyleRowBandSize w:val="1"/>
      <w:tblStyleColBandSize w:val="1"/>
      <w:tblBorders>
        <w:top w:val="single" w:sz="24" w:space="0" w:color="004576" w:themeColor="accent4"/>
        <w:left w:val="single" w:sz="4" w:space="0" w:color="964091" w:themeColor="accent3"/>
        <w:bottom w:val="single" w:sz="4" w:space="0" w:color="964091" w:themeColor="accent3"/>
        <w:right w:val="single" w:sz="4" w:space="0" w:color="964091" w:themeColor="accent3"/>
        <w:insideH w:val="single" w:sz="4" w:space="0" w:color="FFFFFF" w:themeColor="background1"/>
        <w:insideV w:val="single" w:sz="4" w:space="0" w:color="FFFFFF" w:themeColor="background1"/>
      </w:tblBorders>
    </w:tblPr>
    <w:tcPr>
      <w:shd w:val="clear" w:color="auto" w:fill="F6EAF5" w:themeFill="accent3" w:themeFillTint="19"/>
    </w:tcPr>
    <w:tblStylePr w:type="firstRow">
      <w:rPr>
        <w:b/>
        <w:bCs/>
      </w:rPr>
      <w:tblPr/>
      <w:tcPr>
        <w:tcBorders>
          <w:top w:val="nil"/>
          <w:left w:val="nil"/>
          <w:bottom w:val="single" w:sz="24" w:space="0" w:color="0045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2656" w:themeFill="accent3" w:themeFillShade="99"/>
      </w:tcPr>
    </w:tblStylePr>
    <w:tblStylePr w:type="firstCol">
      <w:rPr>
        <w:color w:val="FFFFFF" w:themeColor="background1"/>
      </w:rPr>
      <w:tblPr/>
      <w:tcPr>
        <w:tcBorders>
          <w:top w:val="nil"/>
          <w:left w:val="nil"/>
          <w:bottom w:val="nil"/>
          <w:right w:val="nil"/>
          <w:insideH w:val="single" w:sz="4" w:space="0" w:color="592656" w:themeColor="accent3" w:themeShade="99"/>
          <w:insideV w:val="nil"/>
        </w:tcBorders>
        <w:shd w:val="clear" w:color="auto" w:fill="5926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92656" w:themeFill="accent3" w:themeFillShade="99"/>
      </w:tcPr>
    </w:tblStylePr>
    <w:tblStylePr w:type="band1Vert">
      <w:tblPr/>
      <w:tcPr>
        <w:shd w:val="clear" w:color="auto" w:fill="DBABD8" w:themeFill="accent3" w:themeFillTint="66"/>
      </w:tcPr>
    </w:tblStylePr>
    <w:tblStylePr w:type="band1Horz">
      <w:tblPr/>
      <w:tcPr>
        <w:shd w:val="clear" w:color="auto" w:fill="D297CF" w:themeFill="accent3" w:themeFillTint="7F"/>
      </w:tcPr>
    </w:tblStylePr>
  </w:style>
  <w:style w:type="table" w:styleId="ColorfulShading-Accent4">
    <w:name w:val="Colorful Shading Accent 4"/>
    <w:basedOn w:val="TableNormal"/>
    <w:uiPriority w:val="71"/>
    <w:semiHidden/>
    <w:rsid w:val="0058629F"/>
    <w:pPr>
      <w:spacing w:line="240" w:lineRule="auto"/>
    </w:pPr>
    <w:tblPr>
      <w:tblStyleRowBandSize w:val="1"/>
      <w:tblStyleColBandSize w:val="1"/>
      <w:tblBorders>
        <w:top w:val="single" w:sz="24" w:space="0" w:color="964091" w:themeColor="accent3"/>
        <w:left w:val="single" w:sz="4" w:space="0" w:color="004576" w:themeColor="accent4"/>
        <w:bottom w:val="single" w:sz="4" w:space="0" w:color="004576" w:themeColor="accent4"/>
        <w:right w:val="single" w:sz="4" w:space="0" w:color="004576" w:themeColor="accent4"/>
        <w:insideH w:val="single" w:sz="4" w:space="0" w:color="FFFFFF" w:themeColor="background1"/>
        <w:insideV w:val="single" w:sz="4" w:space="0" w:color="FFFFFF" w:themeColor="background1"/>
      </w:tblBorders>
    </w:tblPr>
    <w:tcPr>
      <w:shd w:val="clear" w:color="auto" w:fill="D8EEFF" w:themeFill="accent4" w:themeFillTint="19"/>
    </w:tcPr>
    <w:tblStylePr w:type="firstRow">
      <w:rPr>
        <w:b/>
        <w:bCs/>
      </w:rPr>
      <w:tblPr/>
      <w:tcPr>
        <w:tcBorders>
          <w:top w:val="nil"/>
          <w:left w:val="nil"/>
          <w:bottom w:val="single" w:sz="24" w:space="0" w:color="9640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946" w:themeFill="accent4" w:themeFillShade="99"/>
      </w:tcPr>
    </w:tblStylePr>
    <w:tblStylePr w:type="firstCol">
      <w:rPr>
        <w:color w:val="FFFFFF" w:themeColor="background1"/>
      </w:rPr>
      <w:tblPr/>
      <w:tcPr>
        <w:tcBorders>
          <w:top w:val="nil"/>
          <w:left w:val="nil"/>
          <w:bottom w:val="nil"/>
          <w:right w:val="nil"/>
          <w:insideH w:val="single" w:sz="4" w:space="0" w:color="002946" w:themeColor="accent4" w:themeShade="99"/>
          <w:insideV w:val="nil"/>
        </w:tcBorders>
        <w:shd w:val="clear" w:color="auto" w:fill="002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946" w:themeFill="accent4" w:themeFillShade="99"/>
      </w:tcPr>
    </w:tblStylePr>
    <w:tblStylePr w:type="band1Vert">
      <w:tblPr/>
      <w:tcPr>
        <w:shd w:val="clear" w:color="auto" w:fill="62BDFF" w:themeFill="accent4" w:themeFillTint="66"/>
      </w:tcPr>
    </w:tblStylePr>
    <w:tblStylePr w:type="band1Horz">
      <w:tblPr/>
      <w:tcPr>
        <w:shd w:val="clear" w:color="auto" w:fill="3BAD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58629F"/>
    <w:pPr>
      <w:spacing w:line="240" w:lineRule="auto"/>
    </w:pPr>
    <w:tblPr>
      <w:tblStyleRowBandSize w:val="1"/>
      <w:tblStyleColBandSize w:val="1"/>
      <w:tblBorders>
        <w:top w:val="single" w:sz="24" w:space="0" w:color="B5D297" w:themeColor="accent6"/>
        <w:left w:val="single" w:sz="4" w:space="0" w:color="197072" w:themeColor="accent5"/>
        <w:bottom w:val="single" w:sz="4" w:space="0" w:color="197072" w:themeColor="accent5"/>
        <w:right w:val="single" w:sz="4" w:space="0" w:color="197072" w:themeColor="accent5"/>
        <w:insideH w:val="single" w:sz="4" w:space="0" w:color="FFFFFF" w:themeColor="background1"/>
        <w:insideV w:val="single" w:sz="4" w:space="0" w:color="FFFFFF" w:themeColor="background1"/>
      </w:tblBorders>
    </w:tblPr>
    <w:tcPr>
      <w:shd w:val="clear" w:color="auto" w:fill="E0F7F8" w:themeFill="accent5" w:themeFillTint="19"/>
    </w:tcPr>
    <w:tblStylePr w:type="firstRow">
      <w:rPr>
        <w:b/>
        <w:bCs/>
      </w:rPr>
      <w:tblPr/>
      <w:tcPr>
        <w:tcBorders>
          <w:top w:val="nil"/>
          <w:left w:val="nil"/>
          <w:bottom w:val="single" w:sz="24" w:space="0" w:color="B5D29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244" w:themeFill="accent5" w:themeFillShade="99"/>
      </w:tcPr>
    </w:tblStylePr>
    <w:tblStylePr w:type="firstCol">
      <w:rPr>
        <w:color w:val="FFFFFF" w:themeColor="background1"/>
      </w:rPr>
      <w:tblPr/>
      <w:tcPr>
        <w:tcBorders>
          <w:top w:val="nil"/>
          <w:left w:val="nil"/>
          <w:bottom w:val="nil"/>
          <w:right w:val="nil"/>
          <w:insideH w:val="single" w:sz="4" w:space="0" w:color="0F4244" w:themeColor="accent5" w:themeShade="99"/>
          <w:insideV w:val="nil"/>
        </w:tcBorders>
        <w:shd w:val="clear" w:color="auto" w:fill="0F424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F4244" w:themeFill="accent5" w:themeFillShade="99"/>
      </w:tcPr>
    </w:tblStylePr>
    <w:tblStylePr w:type="band1Vert">
      <w:tblPr/>
      <w:tcPr>
        <w:shd w:val="clear" w:color="auto" w:fill="85E2E4" w:themeFill="accent5" w:themeFillTint="66"/>
      </w:tcPr>
    </w:tblStylePr>
    <w:tblStylePr w:type="band1Horz">
      <w:tblPr/>
      <w:tcPr>
        <w:shd w:val="clear" w:color="auto" w:fill="67DB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58629F"/>
    <w:pPr>
      <w:spacing w:line="240" w:lineRule="auto"/>
    </w:pPr>
    <w:tblPr>
      <w:tblStyleRowBandSize w:val="1"/>
      <w:tblStyleColBandSize w:val="1"/>
      <w:tblBorders>
        <w:top w:val="single" w:sz="24" w:space="0" w:color="197072" w:themeColor="accent5"/>
        <w:left w:val="single" w:sz="4" w:space="0" w:color="B5D297" w:themeColor="accent6"/>
        <w:bottom w:val="single" w:sz="4" w:space="0" w:color="B5D297" w:themeColor="accent6"/>
        <w:right w:val="single" w:sz="4" w:space="0" w:color="B5D297" w:themeColor="accent6"/>
        <w:insideH w:val="single" w:sz="4" w:space="0" w:color="FFFFFF" w:themeColor="background1"/>
        <w:insideV w:val="single" w:sz="4" w:space="0" w:color="FFFFFF" w:themeColor="background1"/>
      </w:tblBorders>
    </w:tblPr>
    <w:tcPr>
      <w:shd w:val="clear" w:color="auto" w:fill="F7FAF4" w:themeFill="accent6" w:themeFillTint="19"/>
    </w:tcPr>
    <w:tblStylePr w:type="firstRow">
      <w:rPr>
        <w:b/>
        <w:bCs/>
      </w:rPr>
      <w:tblPr/>
      <w:tcPr>
        <w:tcBorders>
          <w:top w:val="nil"/>
          <w:left w:val="nil"/>
          <w:bottom w:val="single" w:sz="24" w:space="0" w:color="19707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C9641" w:themeFill="accent6" w:themeFillShade="99"/>
      </w:tcPr>
    </w:tblStylePr>
    <w:tblStylePr w:type="firstCol">
      <w:rPr>
        <w:color w:val="FFFFFF" w:themeColor="background1"/>
      </w:rPr>
      <w:tblPr/>
      <w:tcPr>
        <w:tcBorders>
          <w:top w:val="nil"/>
          <w:left w:val="nil"/>
          <w:bottom w:val="nil"/>
          <w:right w:val="nil"/>
          <w:insideH w:val="single" w:sz="4" w:space="0" w:color="6C9641" w:themeColor="accent6" w:themeShade="99"/>
          <w:insideV w:val="nil"/>
        </w:tcBorders>
        <w:shd w:val="clear" w:color="auto" w:fill="6C96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C9641" w:themeFill="accent6" w:themeFillShade="99"/>
      </w:tcPr>
    </w:tblStylePr>
    <w:tblStylePr w:type="band1Vert">
      <w:tblPr/>
      <w:tcPr>
        <w:shd w:val="clear" w:color="auto" w:fill="E1EDD5" w:themeFill="accent6" w:themeFillTint="66"/>
      </w:tcPr>
    </w:tblStylePr>
    <w:tblStylePr w:type="band1Horz">
      <w:tblPr/>
      <w:tcPr>
        <w:shd w:val="clear" w:color="auto" w:fill="DAE8C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pPr>
      <w:spacing w:line="240" w:lineRule="auto"/>
    </w:pPr>
    <w:rPr>
      <w:color w:val="FFFFFF" w:themeColor="background1"/>
    </w:rPr>
    <w:tblPr>
      <w:tblStyleRowBandSize w:val="1"/>
      <w:tblStyleColBandSize w:val="1"/>
    </w:tblPr>
    <w:tcPr>
      <w:shd w:val="clear" w:color="auto" w:fill="34075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032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054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0544" w:themeFill="accent1" w:themeFillShade="BF"/>
      </w:tcPr>
    </w:tblStylePr>
    <w:tblStylePr w:type="band1Vert">
      <w:tblPr/>
      <w:tcPr>
        <w:tcBorders>
          <w:top w:val="nil"/>
          <w:left w:val="nil"/>
          <w:bottom w:val="nil"/>
          <w:right w:val="nil"/>
          <w:insideH w:val="nil"/>
          <w:insideV w:val="nil"/>
        </w:tcBorders>
        <w:shd w:val="clear" w:color="auto" w:fill="260544" w:themeFill="accent1" w:themeFillShade="BF"/>
      </w:tcPr>
    </w:tblStylePr>
    <w:tblStylePr w:type="band1Horz">
      <w:tblPr/>
      <w:tcPr>
        <w:tcBorders>
          <w:top w:val="nil"/>
          <w:left w:val="nil"/>
          <w:bottom w:val="nil"/>
          <w:right w:val="nil"/>
          <w:insideH w:val="nil"/>
          <w:insideV w:val="nil"/>
        </w:tcBorders>
        <w:shd w:val="clear" w:color="auto" w:fill="260544" w:themeFill="accent1" w:themeFillShade="BF"/>
      </w:tcPr>
    </w:tblStylePr>
  </w:style>
  <w:style w:type="table" w:styleId="DarkList-Accent2">
    <w:name w:val="Dark List Accent 2"/>
    <w:basedOn w:val="TableNormal"/>
    <w:uiPriority w:val="70"/>
    <w:semiHidden/>
    <w:rsid w:val="0058629F"/>
    <w:pPr>
      <w:spacing w:line="240" w:lineRule="auto"/>
    </w:pPr>
    <w:rPr>
      <w:color w:val="FFFFFF" w:themeColor="background1"/>
    </w:rPr>
    <w:tblPr>
      <w:tblStyleRowBandSize w:val="1"/>
      <w:tblStyleColBandSize w:val="1"/>
    </w:tblPr>
    <w:tcPr>
      <w:shd w:val="clear" w:color="auto" w:fill="FF53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22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233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23300" w:themeFill="accent2" w:themeFillShade="BF"/>
      </w:tcPr>
    </w:tblStylePr>
    <w:tblStylePr w:type="band1Vert">
      <w:tblPr/>
      <w:tcPr>
        <w:tcBorders>
          <w:top w:val="nil"/>
          <w:left w:val="nil"/>
          <w:bottom w:val="nil"/>
          <w:right w:val="nil"/>
          <w:insideH w:val="nil"/>
          <w:insideV w:val="nil"/>
        </w:tcBorders>
        <w:shd w:val="clear" w:color="auto" w:fill="D23300" w:themeFill="accent2" w:themeFillShade="BF"/>
      </w:tcPr>
    </w:tblStylePr>
    <w:tblStylePr w:type="band1Horz">
      <w:tblPr/>
      <w:tcPr>
        <w:tcBorders>
          <w:top w:val="nil"/>
          <w:left w:val="nil"/>
          <w:bottom w:val="nil"/>
          <w:right w:val="nil"/>
          <w:insideH w:val="nil"/>
          <w:insideV w:val="nil"/>
        </w:tcBorders>
        <w:shd w:val="clear" w:color="auto" w:fill="D23300" w:themeFill="accent2" w:themeFillShade="BF"/>
      </w:tcPr>
    </w:tblStylePr>
  </w:style>
  <w:style w:type="table" w:styleId="DarkList-Accent3">
    <w:name w:val="Dark List Accent 3"/>
    <w:basedOn w:val="TableNormal"/>
    <w:uiPriority w:val="70"/>
    <w:semiHidden/>
    <w:rsid w:val="0058629F"/>
    <w:pPr>
      <w:spacing w:line="240" w:lineRule="auto"/>
    </w:pPr>
    <w:rPr>
      <w:color w:val="FFFFFF" w:themeColor="background1"/>
    </w:rPr>
    <w:tblPr>
      <w:tblStyleRowBandSize w:val="1"/>
      <w:tblStyleColBandSize w:val="1"/>
    </w:tblPr>
    <w:tcPr>
      <w:shd w:val="clear" w:color="auto" w:fill="9640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1F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306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306C" w:themeFill="accent3" w:themeFillShade="BF"/>
      </w:tcPr>
    </w:tblStylePr>
    <w:tblStylePr w:type="band1Vert">
      <w:tblPr/>
      <w:tcPr>
        <w:tcBorders>
          <w:top w:val="nil"/>
          <w:left w:val="nil"/>
          <w:bottom w:val="nil"/>
          <w:right w:val="nil"/>
          <w:insideH w:val="nil"/>
          <w:insideV w:val="nil"/>
        </w:tcBorders>
        <w:shd w:val="clear" w:color="auto" w:fill="70306C" w:themeFill="accent3" w:themeFillShade="BF"/>
      </w:tcPr>
    </w:tblStylePr>
    <w:tblStylePr w:type="band1Horz">
      <w:tblPr/>
      <w:tcPr>
        <w:tcBorders>
          <w:top w:val="nil"/>
          <w:left w:val="nil"/>
          <w:bottom w:val="nil"/>
          <w:right w:val="nil"/>
          <w:insideH w:val="nil"/>
          <w:insideV w:val="nil"/>
        </w:tcBorders>
        <w:shd w:val="clear" w:color="auto" w:fill="70306C" w:themeFill="accent3" w:themeFillShade="BF"/>
      </w:tcPr>
    </w:tblStylePr>
  </w:style>
  <w:style w:type="table" w:styleId="DarkList-Accent4">
    <w:name w:val="Dark List Accent 4"/>
    <w:basedOn w:val="TableNormal"/>
    <w:uiPriority w:val="70"/>
    <w:semiHidden/>
    <w:rsid w:val="0058629F"/>
    <w:pPr>
      <w:spacing w:line="240" w:lineRule="auto"/>
    </w:pPr>
    <w:rPr>
      <w:color w:val="FFFFFF" w:themeColor="background1"/>
    </w:rPr>
    <w:tblPr>
      <w:tblStyleRowBandSize w:val="1"/>
      <w:tblStyleColBandSize w:val="1"/>
    </w:tblPr>
    <w:tcPr>
      <w:shd w:val="clear" w:color="auto" w:fill="0045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2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35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358" w:themeFill="accent4" w:themeFillShade="BF"/>
      </w:tcPr>
    </w:tblStylePr>
    <w:tblStylePr w:type="band1Vert">
      <w:tblPr/>
      <w:tcPr>
        <w:tcBorders>
          <w:top w:val="nil"/>
          <w:left w:val="nil"/>
          <w:bottom w:val="nil"/>
          <w:right w:val="nil"/>
          <w:insideH w:val="nil"/>
          <w:insideV w:val="nil"/>
        </w:tcBorders>
        <w:shd w:val="clear" w:color="auto" w:fill="003358" w:themeFill="accent4" w:themeFillShade="BF"/>
      </w:tcPr>
    </w:tblStylePr>
    <w:tblStylePr w:type="band1Horz">
      <w:tblPr/>
      <w:tcPr>
        <w:tcBorders>
          <w:top w:val="nil"/>
          <w:left w:val="nil"/>
          <w:bottom w:val="nil"/>
          <w:right w:val="nil"/>
          <w:insideH w:val="nil"/>
          <w:insideV w:val="nil"/>
        </w:tcBorders>
        <w:shd w:val="clear" w:color="auto" w:fill="003358" w:themeFill="accent4" w:themeFillShade="BF"/>
      </w:tcPr>
    </w:tblStylePr>
  </w:style>
  <w:style w:type="table" w:styleId="DarkList-Accent5">
    <w:name w:val="Dark List Accent 5"/>
    <w:basedOn w:val="TableNormal"/>
    <w:uiPriority w:val="70"/>
    <w:semiHidden/>
    <w:rsid w:val="0058629F"/>
    <w:pPr>
      <w:spacing w:line="240" w:lineRule="auto"/>
    </w:pPr>
    <w:rPr>
      <w:color w:val="FFFFFF" w:themeColor="background1"/>
    </w:rPr>
    <w:tblPr>
      <w:tblStyleRowBandSize w:val="1"/>
      <w:tblStyleColBandSize w:val="1"/>
    </w:tblPr>
    <w:tcPr>
      <w:shd w:val="clear" w:color="auto" w:fill="19707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7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535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5355" w:themeFill="accent5" w:themeFillShade="BF"/>
      </w:tcPr>
    </w:tblStylePr>
    <w:tblStylePr w:type="band1Vert">
      <w:tblPr/>
      <w:tcPr>
        <w:tcBorders>
          <w:top w:val="nil"/>
          <w:left w:val="nil"/>
          <w:bottom w:val="nil"/>
          <w:right w:val="nil"/>
          <w:insideH w:val="nil"/>
          <w:insideV w:val="nil"/>
        </w:tcBorders>
        <w:shd w:val="clear" w:color="auto" w:fill="125355" w:themeFill="accent5" w:themeFillShade="BF"/>
      </w:tcPr>
    </w:tblStylePr>
    <w:tblStylePr w:type="band1Horz">
      <w:tblPr/>
      <w:tcPr>
        <w:tcBorders>
          <w:top w:val="nil"/>
          <w:left w:val="nil"/>
          <w:bottom w:val="nil"/>
          <w:right w:val="nil"/>
          <w:insideH w:val="nil"/>
          <w:insideV w:val="nil"/>
        </w:tcBorders>
        <w:shd w:val="clear" w:color="auto" w:fill="125355" w:themeFill="accent5" w:themeFillShade="BF"/>
      </w:tcPr>
    </w:tblStylePr>
  </w:style>
  <w:style w:type="table" w:styleId="DarkList-Accent6">
    <w:name w:val="Dark List Accent 6"/>
    <w:basedOn w:val="TableNormal"/>
    <w:uiPriority w:val="70"/>
    <w:semiHidden/>
    <w:rsid w:val="0058629F"/>
    <w:pPr>
      <w:spacing w:line="240" w:lineRule="auto"/>
    </w:pPr>
    <w:rPr>
      <w:color w:val="FFFFFF" w:themeColor="background1"/>
    </w:rPr>
    <w:tblPr>
      <w:tblStyleRowBandSize w:val="1"/>
      <w:tblStyleColBandSize w:val="1"/>
    </w:tblPr>
    <w:tcPr>
      <w:shd w:val="clear" w:color="auto" w:fill="B5D29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7D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7B65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7B657" w:themeFill="accent6" w:themeFillShade="BF"/>
      </w:tcPr>
    </w:tblStylePr>
    <w:tblStylePr w:type="band1Vert">
      <w:tblPr/>
      <w:tcPr>
        <w:tcBorders>
          <w:top w:val="nil"/>
          <w:left w:val="nil"/>
          <w:bottom w:val="nil"/>
          <w:right w:val="nil"/>
          <w:insideH w:val="nil"/>
          <w:insideV w:val="nil"/>
        </w:tcBorders>
        <w:shd w:val="clear" w:color="auto" w:fill="87B657" w:themeFill="accent6" w:themeFillShade="BF"/>
      </w:tcPr>
    </w:tblStylePr>
    <w:tblStylePr w:type="band1Horz">
      <w:tblPr/>
      <w:tcPr>
        <w:tcBorders>
          <w:top w:val="nil"/>
          <w:left w:val="nil"/>
          <w:bottom w:val="nil"/>
          <w:right w:val="nil"/>
          <w:insideH w:val="nil"/>
          <w:insideV w:val="nil"/>
        </w:tcBorders>
        <w:shd w:val="clear" w:color="auto" w:fill="87B657" w:themeFill="accent6" w:themeFillShade="BF"/>
      </w:tcPr>
    </w:tblStylePr>
  </w:style>
  <w:style w:type="table" w:styleId="GridTable1Light">
    <w:name w:val="Grid Table 1 Light"/>
    <w:basedOn w:val="TableNormal"/>
    <w:uiPriority w:val="46"/>
    <w:semiHidden/>
    <w:rsid w:val="005862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pPr>
      <w:spacing w:line="240" w:lineRule="auto"/>
    </w:pPr>
    <w:tblPr>
      <w:tblStyleRowBandSize w:val="1"/>
      <w:tblStyleColBandSize w:val="1"/>
      <w:tblBorders>
        <w:top w:val="single" w:sz="4" w:space="0" w:color="B165F3" w:themeColor="accent1" w:themeTint="66"/>
        <w:left w:val="single" w:sz="4" w:space="0" w:color="B165F3" w:themeColor="accent1" w:themeTint="66"/>
        <w:bottom w:val="single" w:sz="4" w:space="0" w:color="B165F3" w:themeColor="accent1" w:themeTint="66"/>
        <w:right w:val="single" w:sz="4" w:space="0" w:color="B165F3" w:themeColor="accent1" w:themeTint="66"/>
        <w:insideH w:val="single" w:sz="4" w:space="0" w:color="B165F3" w:themeColor="accent1" w:themeTint="66"/>
        <w:insideV w:val="single" w:sz="4" w:space="0" w:color="B165F3" w:themeColor="accent1" w:themeTint="66"/>
      </w:tblBorders>
    </w:tblPr>
    <w:tblStylePr w:type="firstRow">
      <w:rPr>
        <w:b/>
        <w:bCs/>
      </w:rPr>
      <w:tblPr/>
      <w:tcPr>
        <w:tcBorders>
          <w:bottom w:val="single" w:sz="12" w:space="0" w:color="8A19ED" w:themeColor="accent1" w:themeTint="99"/>
        </w:tcBorders>
      </w:tcPr>
    </w:tblStylePr>
    <w:tblStylePr w:type="lastRow">
      <w:rPr>
        <w:b/>
        <w:bCs/>
      </w:rPr>
      <w:tblPr/>
      <w:tcPr>
        <w:tcBorders>
          <w:top w:val="double" w:sz="2" w:space="0" w:color="8A19E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pPr>
      <w:spacing w:line="240" w:lineRule="auto"/>
    </w:pPr>
    <w:tblPr>
      <w:tblStyleRowBandSize w:val="1"/>
      <w:tblStyleColBandSize w:val="1"/>
      <w:tblBorders>
        <w:top w:val="single" w:sz="4" w:space="0" w:color="FFB9A3" w:themeColor="accent2" w:themeTint="66"/>
        <w:left w:val="single" w:sz="4" w:space="0" w:color="FFB9A3" w:themeColor="accent2" w:themeTint="66"/>
        <w:bottom w:val="single" w:sz="4" w:space="0" w:color="FFB9A3" w:themeColor="accent2" w:themeTint="66"/>
        <w:right w:val="single" w:sz="4" w:space="0" w:color="FFB9A3" w:themeColor="accent2" w:themeTint="66"/>
        <w:insideH w:val="single" w:sz="4" w:space="0" w:color="FFB9A3" w:themeColor="accent2" w:themeTint="66"/>
        <w:insideV w:val="single" w:sz="4" w:space="0" w:color="FFB9A3" w:themeColor="accent2" w:themeTint="66"/>
      </w:tblBorders>
    </w:tblPr>
    <w:tblStylePr w:type="firstRow">
      <w:rPr>
        <w:b/>
        <w:bCs/>
      </w:rPr>
      <w:tblPr/>
      <w:tcPr>
        <w:tcBorders>
          <w:bottom w:val="single" w:sz="12" w:space="0" w:color="FF9775" w:themeColor="accent2" w:themeTint="99"/>
        </w:tcBorders>
      </w:tcPr>
    </w:tblStylePr>
    <w:tblStylePr w:type="lastRow">
      <w:rPr>
        <w:b/>
        <w:bCs/>
      </w:rPr>
      <w:tblPr/>
      <w:tcPr>
        <w:tcBorders>
          <w:top w:val="double" w:sz="2" w:space="0" w:color="FF977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pPr>
      <w:spacing w:line="240" w:lineRule="auto"/>
    </w:pPr>
    <w:tblPr>
      <w:tblStyleRowBandSize w:val="1"/>
      <w:tblStyleColBandSize w:val="1"/>
      <w:tblBorders>
        <w:top w:val="single" w:sz="4" w:space="0" w:color="DBABD8" w:themeColor="accent3" w:themeTint="66"/>
        <w:left w:val="single" w:sz="4" w:space="0" w:color="DBABD8" w:themeColor="accent3" w:themeTint="66"/>
        <w:bottom w:val="single" w:sz="4" w:space="0" w:color="DBABD8" w:themeColor="accent3" w:themeTint="66"/>
        <w:right w:val="single" w:sz="4" w:space="0" w:color="DBABD8" w:themeColor="accent3" w:themeTint="66"/>
        <w:insideH w:val="single" w:sz="4" w:space="0" w:color="DBABD8" w:themeColor="accent3" w:themeTint="66"/>
        <w:insideV w:val="single" w:sz="4" w:space="0" w:color="DBABD8" w:themeColor="accent3" w:themeTint="66"/>
      </w:tblBorders>
    </w:tblPr>
    <w:tblStylePr w:type="firstRow">
      <w:rPr>
        <w:b/>
        <w:bCs/>
      </w:rPr>
      <w:tblPr/>
      <w:tcPr>
        <w:tcBorders>
          <w:bottom w:val="single" w:sz="12" w:space="0" w:color="C982C5" w:themeColor="accent3" w:themeTint="99"/>
        </w:tcBorders>
      </w:tcPr>
    </w:tblStylePr>
    <w:tblStylePr w:type="lastRow">
      <w:rPr>
        <w:b/>
        <w:bCs/>
      </w:rPr>
      <w:tblPr/>
      <w:tcPr>
        <w:tcBorders>
          <w:top w:val="double" w:sz="2" w:space="0" w:color="C982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pPr>
      <w:spacing w:line="240" w:lineRule="auto"/>
    </w:pPr>
    <w:tblPr>
      <w:tblStyleRowBandSize w:val="1"/>
      <w:tblStyleColBandSize w:val="1"/>
      <w:tblBorders>
        <w:top w:val="single" w:sz="4" w:space="0" w:color="62BDFF" w:themeColor="accent4" w:themeTint="66"/>
        <w:left w:val="single" w:sz="4" w:space="0" w:color="62BDFF" w:themeColor="accent4" w:themeTint="66"/>
        <w:bottom w:val="single" w:sz="4" w:space="0" w:color="62BDFF" w:themeColor="accent4" w:themeTint="66"/>
        <w:right w:val="single" w:sz="4" w:space="0" w:color="62BDFF" w:themeColor="accent4" w:themeTint="66"/>
        <w:insideH w:val="single" w:sz="4" w:space="0" w:color="62BDFF" w:themeColor="accent4" w:themeTint="66"/>
        <w:insideV w:val="single" w:sz="4" w:space="0" w:color="62BDFF" w:themeColor="accent4" w:themeTint="66"/>
      </w:tblBorders>
    </w:tblPr>
    <w:tblStylePr w:type="firstRow">
      <w:rPr>
        <w:b/>
        <w:bCs/>
      </w:rPr>
      <w:tblPr/>
      <w:tcPr>
        <w:tcBorders>
          <w:bottom w:val="single" w:sz="12" w:space="0" w:color="139DFF" w:themeColor="accent4" w:themeTint="99"/>
        </w:tcBorders>
      </w:tcPr>
    </w:tblStylePr>
    <w:tblStylePr w:type="lastRow">
      <w:rPr>
        <w:b/>
        <w:bCs/>
      </w:rPr>
      <w:tblPr/>
      <w:tcPr>
        <w:tcBorders>
          <w:top w:val="double" w:sz="2" w:space="0" w:color="139D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pPr>
      <w:spacing w:line="240" w:lineRule="auto"/>
    </w:pPr>
    <w:tblPr>
      <w:tblStyleRowBandSize w:val="1"/>
      <w:tblStyleColBandSize w:val="1"/>
      <w:tblBorders>
        <w:top w:val="single" w:sz="4" w:space="0" w:color="85E2E4" w:themeColor="accent5" w:themeTint="66"/>
        <w:left w:val="single" w:sz="4" w:space="0" w:color="85E2E4" w:themeColor="accent5" w:themeTint="66"/>
        <w:bottom w:val="single" w:sz="4" w:space="0" w:color="85E2E4" w:themeColor="accent5" w:themeTint="66"/>
        <w:right w:val="single" w:sz="4" w:space="0" w:color="85E2E4" w:themeColor="accent5" w:themeTint="66"/>
        <w:insideH w:val="single" w:sz="4" w:space="0" w:color="85E2E4" w:themeColor="accent5" w:themeTint="66"/>
        <w:insideV w:val="single" w:sz="4" w:space="0" w:color="85E2E4" w:themeColor="accent5" w:themeTint="66"/>
      </w:tblBorders>
    </w:tblPr>
    <w:tblStylePr w:type="firstRow">
      <w:rPr>
        <w:b/>
        <w:bCs/>
      </w:rPr>
      <w:tblPr/>
      <w:tcPr>
        <w:tcBorders>
          <w:bottom w:val="single" w:sz="12" w:space="0" w:color="48D3D7" w:themeColor="accent5" w:themeTint="99"/>
        </w:tcBorders>
      </w:tcPr>
    </w:tblStylePr>
    <w:tblStylePr w:type="lastRow">
      <w:rPr>
        <w:b/>
        <w:bCs/>
      </w:rPr>
      <w:tblPr/>
      <w:tcPr>
        <w:tcBorders>
          <w:top w:val="double" w:sz="2" w:space="0" w:color="48D3D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pPr>
      <w:spacing w:line="240" w:lineRule="auto"/>
    </w:pPr>
    <w:tblPr>
      <w:tblStyleRowBandSize w:val="1"/>
      <w:tblStyleColBandSize w:val="1"/>
      <w:tblBorders>
        <w:top w:val="single" w:sz="4" w:space="0" w:color="E1EDD5" w:themeColor="accent6" w:themeTint="66"/>
        <w:left w:val="single" w:sz="4" w:space="0" w:color="E1EDD5" w:themeColor="accent6" w:themeTint="66"/>
        <w:bottom w:val="single" w:sz="4" w:space="0" w:color="E1EDD5" w:themeColor="accent6" w:themeTint="66"/>
        <w:right w:val="single" w:sz="4" w:space="0" w:color="E1EDD5" w:themeColor="accent6" w:themeTint="66"/>
        <w:insideH w:val="single" w:sz="4" w:space="0" w:color="E1EDD5" w:themeColor="accent6" w:themeTint="66"/>
        <w:insideV w:val="single" w:sz="4" w:space="0" w:color="E1EDD5" w:themeColor="accent6" w:themeTint="66"/>
      </w:tblBorders>
    </w:tblPr>
    <w:tblStylePr w:type="firstRow">
      <w:rPr>
        <w:b/>
        <w:bCs/>
      </w:rPr>
      <w:tblPr/>
      <w:tcPr>
        <w:tcBorders>
          <w:bottom w:val="single" w:sz="12" w:space="0" w:color="D2E4C0" w:themeColor="accent6" w:themeTint="99"/>
        </w:tcBorders>
      </w:tcPr>
    </w:tblStylePr>
    <w:tblStylePr w:type="lastRow">
      <w:rPr>
        <w:b/>
        <w:bCs/>
      </w:rPr>
      <w:tblPr/>
      <w:tcPr>
        <w:tcBorders>
          <w:top w:val="double" w:sz="2" w:space="0" w:color="D2E4C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pPr>
      <w:spacing w:line="240" w:lineRule="auto"/>
    </w:pPr>
    <w:tblPr>
      <w:tblStyleRowBandSize w:val="1"/>
      <w:tblStyleColBandSize w:val="1"/>
      <w:tblBorders>
        <w:top w:val="single" w:sz="2" w:space="0" w:color="8A19ED" w:themeColor="accent1" w:themeTint="99"/>
        <w:bottom w:val="single" w:sz="2" w:space="0" w:color="8A19ED" w:themeColor="accent1" w:themeTint="99"/>
        <w:insideH w:val="single" w:sz="2" w:space="0" w:color="8A19ED" w:themeColor="accent1" w:themeTint="99"/>
        <w:insideV w:val="single" w:sz="2" w:space="0" w:color="8A19ED" w:themeColor="accent1" w:themeTint="99"/>
      </w:tblBorders>
    </w:tblPr>
    <w:tblStylePr w:type="firstRow">
      <w:rPr>
        <w:b/>
        <w:bCs/>
      </w:rPr>
      <w:tblPr/>
      <w:tcPr>
        <w:tcBorders>
          <w:top w:val="nil"/>
          <w:bottom w:val="single" w:sz="12" w:space="0" w:color="8A19ED" w:themeColor="accent1" w:themeTint="99"/>
          <w:insideH w:val="nil"/>
          <w:insideV w:val="nil"/>
        </w:tcBorders>
        <w:shd w:val="clear" w:color="auto" w:fill="FFFFFF" w:themeFill="background1"/>
      </w:tcPr>
    </w:tblStylePr>
    <w:tblStylePr w:type="lastRow">
      <w:rPr>
        <w:b/>
        <w:bCs/>
      </w:rPr>
      <w:tblPr/>
      <w:tcPr>
        <w:tcBorders>
          <w:top w:val="double" w:sz="2" w:space="0" w:color="8A19E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B2F9" w:themeFill="accent1" w:themeFillTint="33"/>
      </w:tcPr>
    </w:tblStylePr>
    <w:tblStylePr w:type="band1Horz">
      <w:tblPr/>
      <w:tcPr>
        <w:shd w:val="clear" w:color="auto" w:fill="D8B2F9" w:themeFill="accent1" w:themeFillTint="33"/>
      </w:tcPr>
    </w:tblStylePr>
  </w:style>
  <w:style w:type="table" w:styleId="GridTable2-Accent2">
    <w:name w:val="Grid Table 2 Accent 2"/>
    <w:basedOn w:val="TableNormal"/>
    <w:uiPriority w:val="47"/>
    <w:semiHidden/>
    <w:rsid w:val="0058629F"/>
    <w:pPr>
      <w:spacing w:line="240" w:lineRule="auto"/>
    </w:pPr>
    <w:tblPr>
      <w:tblStyleRowBandSize w:val="1"/>
      <w:tblStyleColBandSize w:val="1"/>
      <w:tblBorders>
        <w:top w:val="single" w:sz="2" w:space="0" w:color="FF9775" w:themeColor="accent2" w:themeTint="99"/>
        <w:bottom w:val="single" w:sz="2" w:space="0" w:color="FF9775" w:themeColor="accent2" w:themeTint="99"/>
        <w:insideH w:val="single" w:sz="2" w:space="0" w:color="FF9775" w:themeColor="accent2" w:themeTint="99"/>
        <w:insideV w:val="single" w:sz="2" w:space="0" w:color="FF9775" w:themeColor="accent2" w:themeTint="99"/>
      </w:tblBorders>
    </w:tblPr>
    <w:tblStylePr w:type="firstRow">
      <w:rPr>
        <w:b/>
        <w:bCs/>
      </w:rPr>
      <w:tblPr/>
      <w:tcPr>
        <w:tcBorders>
          <w:top w:val="nil"/>
          <w:bottom w:val="single" w:sz="12" w:space="0" w:color="FF9775" w:themeColor="accent2" w:themeTint="99"/>
          <w:insideH w:val="nil"/>
          <w:insideV w:val="nil"/>
        </w:tcBorders>
        <w:shd w:val="clear" w:color="auto" w:fill="FFFFFF" w:themeFill="background1"/>
      </w:tcPr>
    </w:tblStylePr>
    <w:tblStylePr w:type="lastRow">
      <w:rPr>
        <w:b/>
        <w:bCs/>
      </w:rPr>
      <w:tblPr/>
      <w:tcPr>
        <w:tcBorders>
          <w:top w:val="double" w:sz="2" w:space="0" w:color="FF977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CD1" w:themeFill="accent2" w:themeFillTint="33"/>
      </w:tcPr>
    </w:tblStylePr>
    <w:tblStylePr w:type="band1Horz">
      <w:tblPr/>
      <w:tcPr>
        <w:shd w:val="clear" w:color="auto" w:fill="FFDCD1" w:themeFill="accent2" w:themeFillTint="33"/>
      </w:tcPr>
    </w:tblStylePr>
  </w:style>
  <w:style w:type="table" w:styleId="GridTable2-Accent3">
    <w:name w:val="Grid Table 2 Accent 3"/>
    <w:basedOn w:val="TableNormal"/>
    <w:uiPriority w:val="47"/>
    <w:semiHidden/>
    <w:rsid w:val="0058629F"/>
    <w:pPr>
      <w:spacing w:line="240" w:lineRule="auto"/>
    </w:pPr>
    <w:tblPr>
      <w:tblStyleRowBandSize w:val="1"/>
      <w:tblStyleColBandSize w:val="1"/>
      <w:tblBorders>
        <w:top w:val="single" w:sz="2" w:space="0" w:color="C982C5" w:themeColor="accent3" w:themeTint="99"/>
        <w:bottom w:val="single" w:sz="2" w:space="0" w:color="C982C5" w:themeColor="accent3" w:themeTint="99"/>
        <w:insideH w:val="single" w:sz="2" w:space="0" w:color="C982C5" w:themeColor="accent3" w:themeTint="99"/>
        <w:insideV w:val="single" w:sz="2" w:space="0" w:color="C982C5" w:themeColor="accent3" w:themeTint="99"/>
      </w:tblBorders>
    </w:tblPr>
    <w:tblStylePr w:type="firstRow">
      <w:rPr>
        <w:b/>
        <w:bCs/>
      </w:rPr>
      <w:tblPr/>
      <w:tcPr>
        <w:tcBorders>
          <w:top w:val="nil"/>
          <w:bottom w:val="single" w:sz="12" w:space="0" w:color="C982C5" w:themeColor="accent3" w:themeTint="99"/>
          <w:insideH w:val="nil"/>
          <w:insideV w:val="nil"/>
        </w:tcBorders>
        <w:shd w:val="clear" w:color="auto" w:fill="FFFFFF" w:themeFill="background1"/>
      </w:tcPr>
    </w:tblStylePr>
    <w:tblStylePr w:type="lastRow">
      <w:rPr>
        <w:b/>
        <w:bCs/>
      </w:rPr>
      <w:tblPr/>
      <w:tcPr>
        <w:tcBorders>
          <w:top w:val="double" w:sz="2" w:space="0" w:color="C982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5EB" w:themeFill="accent3" w:themeFillTint="33"/>
      </w:tcPr>
    </w:tblStylePr>
    <w:tblStylePr w:type="band1Horz">
      <w:tblPr/>
      <w:tcPr>
        <w:shd w:val="clear" w:color="auto" w:fill="EDD5EB" w:themeFill="accent3" w:themeFillTint="33"/>
      </w:tcPr>
    </w:tblStylePr>
  </w:style>
  <w:style w:type="table" w:styleId="GridTable2-Accent4">
    <w:name w:val="Grid Table 2 Accent 4"/>
    <w:basedOn w:val="TableNormal"/>
    <w:uiPriority w:val="47"/>
    <w:semiHidden/>
    <w:rsid w:val="0058629F"/>
    <w:pPr>
      <w:spacing w:line="240" w:lineRule="auto"/>
    </w:pPr>
    <w:tblPr>
      <w:tblStyleRowBandSize w:val="1"/>
      <w:tblStyleColBandSize w:val="1"/>
      <w:tblBorders>
        <w:top w:val="single" w:sz="2" w:space="0" w:color="139DFF" w:themeColor="accent4" w:themeTint="99"/>
        <w:bottom w:val="single" w:sz="2" w:space="0" w:color="139DFF" w:themeColor="accent4" w:themeTint="99"/>
        <w:insideH w:val="single" w:sz="2" w:space="0" w:color="139DFF" w:themeColor="accent4" w:themeTint="99"/>
        <w:insideV w:val="single" w:sz="2" w:space="0" w:color="139DFF" w:themeColor="accent4" w:themeTint="99"/>
      </w:tblBorders>
    </w:tblPr>
    <w:tblStylePr w:type="firstRow">
      <w:rPr>
        <w:b/>
        <w:bCs/>
      </w:rPr>
      <w:tblPr/>
      <w:tcPr>
        <w:tcBorders>
          <w:top w:val="nil"/>
          <w:bottom w:val="single" w:sz="12" w:space="0" w:color="139DFF" w:themeColor="accent4" w:themeTint="99"/>
          <w:insideH w:val="nil"/>
          <w:insideV w:val="nil"/>
        </w:tcBorders>
        <w:shd w:val="clear" w:color="auto" w:fill="FFFFFF" w:themeFill="background1"/>
      </w:tcPr>
    </w:tblStylePr>
    <w:tblStylePr w:type="lastRow">
      <w:rPr>
        <w:b/>
        <w:bCs/>
      </w:rPr>
      <w:tblPr/>
      <w:tcPr>
        <w:tcBorders>
          <w:top w:val="double" w:sz="2" w:space="0" w:color="139D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0DEFF" w:themeFill="accent4" w:themeFillTint="33"/>
      </w:tcPr>
    </w:tblStylePr>
    <w:tblStylePr w:type="band1Horz">
      <w:tblPr/>
      <w:tcPr>
        <w:shd w:val="clear" w:color="auto" w:fill="B0DEFF" w:themeFill="accent4" w:themeFillTint="33"/>
      </w:tcPr>
    </w:tblStylePr>
  </w:style>
  <w:style w:type="table" w:styleId="GridTable2-Accent5">
    <w:name w:val="Grid Table 2 Accent 5"/>
    <w:basedOn w:val="TableNormal"/>
    <w:uiPriority w:val="47"/>
    <w:semiHidden/>
    <w:rsid w:val="0058629F"/>
    <w:pPr>
      <w:spacing w:line="240" w:lineRule="auto"/>
    </w:pPr>
    <w:tblPr>
      <w:tblStyleRowBandSize w:val="1"/>
      <w:tblStyleColBandSize w:val="1"/>
      <w:tblBorders>
        <w:top w:val="single" w:sz="2" w:space="0" w:color="48D3D7" w:themeColor="accent5" w:themeTint="99"/>
        <w:bottom w:val="single" w:sz="2" w:space="0" w:color="48D3D7" w:themeColor="accent5" w:themeTint="99"/>
        <w:insideH w:val="single" w:sz="2" w:space="0" w:color="48D3D7" w:themeColor="accent5" w:themeTint="99"/>
        <w:insideV w:val="single" w:sz="2" w:space="0" w:color="48D3D7" w:themeColor="accent5" w:themeTint="99"/>
      </w:tblBorders>
    </w:tblPr>
    <w:tblStylePr w:type="firstRow">
      <w:rPr>
        <w:b/>
        <w:bCs/>
      </w:rPr>
      <w:tblPr/>
      <w:tcPr>
        <w:tcBorders>
          <w:top w:val="nil"/>
          <w:bottom w:val="single" w:sz="12" w:space="0" w:color="48D3D7" w:themeColor="accent5" w:themeTint="99"/>
          <w:insideH w:val="nil"/>
          <w:insideV w:val="nil"/>
        </w:tcBorders>
        <w:shd w:val="clear" w:color="auto" w:fill="FFFFFF" w:themeFill="background1"/>
      </w:tcPr>
    </w:tblStylePr>
    <w:tblStylePr w:type="lastRow">
      <w:rPr>
        <w:b/>
        <w:bCs/>
      </w:rPr>
      <w:tblPr/>
      <w:tcPr>
        <w:tcBorders>
          <w:top w:val="double" w:sz="2" w:space="0" w:color="48D3D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F0F1" w:themeFill="accent5" w:themeFillTint="33"/>
      </w:tcPr>
    </w:tblStylePr>
    <w:tblStylePr w:type="band1Horz">
      <w:tblPr/>
      <w:tcPr>
        <w:shd w:val="clear" w:color="auto" w:fill="C2F0F1" w:themeFill="accent5" w:themeFillTint="33"/>
      </w:tcPr>
    </w:tblStylePr>
  </w:style>
  <w:style w:type="table" w:styleId="GridTable2-Accent6">
    <w:name w:val="Grid Table 2 Accent 6"/>
    <w:basedOn w:val="TableNormal"/>
    <w:uiPriority w:val="47"/>
    <w:semiHidden/>
    <w:rsid w:val="0058629F"/>
    <w:pPr>
      <w:spacing w:line="240" w:lineRule="auto"/>
    </w:pPr>
    <w:tblPr>
      <w:tblStyleRowBandSize w:val="1"/>
      <w:tblStyleColBandSize w:val="1"/>
      <w:tblBorders>
        <w:top w:val="single" w:sz="2" w:space="0" w:color="D2E4C0" w:themeColor="accent6" w:themeTint="99"/>
        <w:bottom w:val="single" w:sz="2" w:space="0" w:color="D2E4C0" w:themeColor="accent6" w:themeTint="99"/>
        <w:insideH w:val="single" w:sz="2" w:space="0" w:color="D2E4C0" w:themeColor="accent6" w:themeTint="99"/>
        <w:insideV w:val="single" w:sz="2" w:space="0" w:color="D2E4C0" w:themeColor="accent6" w:themeTint="99"/>
      </w:tblBorders>
    </w:tblPr>
    <w:tblStylePr w:type="firstRow">
      <w:rPr>
        <w:b/>
        <w:bCs/>
      </w:rPr>
      <w:tblPr/>
      <w:tcPr>
        <w:tcBorders>
          <w:top w:val="nil"/>
          <w:bottom w:val="single" w:sz="12" w:space="0" w:color="D2E4C0" w:themeColor="accent6" w:themeTint="99"/>
          <w:insideH w:val="nil"/>
          <w:insideV w:val="nil"/>
        </w:tcBorders>
        <w:shd w:val="clear" w:color="auto" w:fill="FFFFFF" w:themeFill="background1"/>
      </w:tcPr>
    </w:tblStylePr>
    <w:tblStylePr w:type="lastRow">
      <w:rPr>
        <w:b/>
        <w:bCs/>
      </w:rPr>
      <w:tblPr/>
      <w:tcPr>
        <w:tcBorders>
          <w:top w:val="double" w:sz="2" w:space="0" w:color="D2E4C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6EA" w:themeFill="accent6" w:themeFillTint="33"/>
      </w:tcPr>
    </w:tblStylePr>
    <w:tblStylePr w:type="band1Horz">
      <w:tblPr/>
      <w:tcPr>
        <w:shd w:val="clear" w:color="auto" w:fill="F0F6EA" w:themeFill="accent6" w:themeFillTint="33"/>
      </w:tcPr>
    </w:tblStylePr>
  </w:style>
  <w:style w:type="table" w:styleId="GridTable3">
    <w:name w:val="Grid Table 3"/>
    <w:basedOn w:val="TableNormal"/>
    <w:uiPriority w:val="48"/>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pPr>
      <w:spacing w:line="240" w:lineRule="auto"/>
    </w:pPr>
    <w:tblPr>
      <w:tblStyleRowBandSize w:val="1"/>
      <w:tblStyleColBandSize w:val="1"/>
      <w:tblBorders>
        <w:top w:val="single" w:sz="4" w:space="0" w:color="8A19ED" w:themeColor="accent1" w:themeTint="99"/>
        <w:left w:val="single" w:sz="4" w:space="0" w:color="8A19ED" w:themeColor="accent1" w:themeTint="99"/>
        <w:bottom w:val="single" w:sz="4" w:space="0" w:color="8A19ED" w:themeColor="accent1" w:themeTint="99"/>
        <w:right w:val="single" w:sz="4" w:space="0" w:color="8A19ED" w:themeColor="accent1" w:themeTint="99"/>
        <w:insideH w:val="single" w:sz="4" w:space="0" w:color="8A19ED" w:themeColor="accent1" w:themeTint="99"/>
        <w:insideV w:val="single" w:sz="4" w:space="0" w:color="8A19E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B2F9" w:themeFill="accent1" w:themeFillTint="33"/>
      </w:tcPr>
    </w:tblStylePr>
    <w:tblStylePr w:type="band1Horz">
      <w:tblPr/>
      <w:tcPr>
        <w:shd w:val="clear" w:color="auto" w:fill="D8B2F9" w:themeFill="accent1" w:themeFillTint="33"/>
      </w:tcPr>
    </w:tblStylePr>
    <w:tblStylePr w:type="neCell">
      <w:tblPr/>
      <w:tcPr>
        <w:tcBorders>
          <w:bottom w:val="single" w:sz="4" w:space="0" w:color="8A19ED" w:themeColor="accent1" w:themeTint="99"/>
        </w:tcBorders>
      </w:tcPr>
    </w:tblStylePr>
    <w:tblStylePr w:type="nwCell">
      <w:tblPr/>
      <w:tcPr>
        <w:tcBorders>
          <w:bottom w:val="single" w:sz="4" w:space="0" w:color="8A19ED" w:themeColor="accent1" w:themeTint="99"/>
        </w:tcBorders>
      </w:tcPr>
    </w:tblStylePr>
    <w:tblStylePr w:type="seCell">
      <w:tblPr/>
      <w:tcPr>
        <w:tcBorders>
          <w:top w:val="single" w:sz="4" w:space="0" w:color="8A19ED" w:themeColor="accent1" w:themeTint="99"/>
        </w:tcBorders>
      </w:tcPr>
    </w:tblStylePr>
    <w:tblStylePr w:type="swCell">
      <w:tblPr/>
      <w:tcPr>
        <w:tcBorders>
          <w:top w:val="single" w:sz="4" w:space="0" w:color="8A19ED" w:themeColor="accent1" w:themeTint="99"/>
        </w:tcBorders>
      </w:tcPr>
    </w:tblStylePr>
  </w:style>
  <w:style w:type="table" w:styleId="GridTable3-Accent2">
    <w:name w:val="Grid Table 3 Accent 2"/>
    <w:basedOn w:val="TableNormal"/>
    <w:uiPriority w:val="48"/>
    <w:semiHidden/>
    <w:rsid w:val="0058629F"/>
    <w:pPr>
      <w:spacing w:line="240" w:lineRule="auto"/>
    </w:pPr>
    <w:tblPr>
      <w:tblStyleRowBandSize w:val="1"/>
      <w:tblStyleColBandSize w:val="1"/>
      <w:tblBorders>
        <w:top w:val="single" w:sz="4" w:space="0" w:color="FF9775" w:themeColor="accent2" w:themeTint="99"/>
        <w:left w:val="single" w:sz="4" w:space="0" w:color="FF9775" w:themeColor="accent2" w:themeTint="99"/>
        <w:bottom w:val="single" w:sz="4" w:space="0" w:color="FF9775" w:themeColor="accent2" w:themeTint="99"/>
        <w:right w:val="single" w:sz="4" w:space="0" w:color="FF9775" w:themeColor="accent2" w:themeTint="99"/>
        <w:insideH w:val="single" w:sz="4" w:space="0" w:color="FF9775" w:themeColor="accent2" w:themeTint="99"/>
        <w:insideV w:val="single" w:sz="4" w:space="0" w:color="FF97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CD1" w:themeFill="accent2" w:themeFillTint="33"/>
      </w:tcPr>
    </w:tblStylePr>
    <w:tblStylePr w:type="band1Horz">
      <w:tblPr/>
      <w:tcPr>
        <w:shd w:val="clear" w:color="auto" w:fill="FFDCD1" w:themeFill="accent2" w:themeFillTint="33"/>
      </w:tcPr>
    </w:tblStylePr>
    <w:tblStylePr w:type="neCell">
      <w:tblPr/>
      <w:tcPr>
        <w:tcBorders>
          <w:bottom w:val="single" w:sz="4" w:space="0" w:color="FF9775" w:themeColor="accent2" w:themeTint="99"/>
        </w:tcBorders>
      </w:tcPr>
    </w:tblStylePr>
    <w:tblStylePr w:type="nwCell">
      <w:tblPr/>
      <w:tcPr>
        <w:tcBorders>
          <w:bottom w:val="single" w:sz="4" w:space="0" w:color="FF9775" w:themeColor="accent2" w:themeTint="99"/>
        </w:tcBorders>
      </w:tcPr>
    </w:tblStylePr>
    <w:tblStylePr w:type="seCell">
      <w:tblPr/>
      <w:tcPr>
        <w:tcBorders>
          <w:top w:val="single" w:sz="4" w:space="0" w:color="FF9775" w:themeColor="accent2" w:themeTint="99"/>
        </w:tcBorders>
      </w:tcPr>
    </w:tblStylePr>
    <w:tblStylePr w:type="swCell">
      <w:tblPr/>
      <w:tcPr>
        <w:tcBorders>
          <w:top w:val="single" w:sz="4" w:space="0" w:color="FF9775" w:themeColor="accent2" w:themeTint="99"/>
        </w:tcBorders>
      </w:tcPr>
    </w:tblStylePr>
  </w:style>
  <w:style w:type="table" w:styleId="GridTable3-Accent3">
    <w:name w:val="Grid Table 3 Accent 3"/>
    <w:basedOn w:val="TableNormal"/>
    <w:uiPriority w:val="48"/>
    <w:semiHidden/>
    <w:rsid w:val="0058629F"/>
    <w:pPr>
      <w:spacing w:line="240" w:lineRule="auto"/>
    </w:pPr>
    <w:tblPr>
      <w:tblStyleRowBandSize w:val="1"/>
      <w:tblStyleColBandSize w:val="1"/>
      <w:tblBorders>
        <w:top w:val="single" w:sz="4" w:space="0" w:color="C982C5" w:themeColor="accent3" w:themeTint="99"/>
        <w:left w:val="single" w:sz="4" w:space="0" w:color="C982C5" w:themeColor="accent3" w:themeTint="99"/>
        <w:bottom w:val="single" w:sz="4" w:space="0" w:color="C982C5" w:themeColor="accent3" w:themeTint="99"/>
        <w:right w:val="single" w:sz="4" w:space="0" w:color="C982C5" w:themeColor="accent3" w:themeTint="99"/>
        <w:insideH w:val="single" w:sz="4" w:space="0" w:color="C982C5" w:themeColor="accent3" w:themeTint="99"/>
        <w:insideV w:val="single" w:sz="4" w:space="0" w:color="C982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5EB" w:themeFill="accent3" w:themeFillTint="33"/>
      </w:tcPr>
    </w:tblStylePr>
    <w:tblStylePr w:type="band1Horz">
      <w:tblPr/>
      <w:tcPr>
        <w:shd w:val="clear" w:color="auto" w:fill="EDD5EB" w:themeFill="accent3" w:themeFillTint="33"/>
      </w:tcPr>
    </w:tblStylePr>
    <w:tblStylePr w:type="neCell">
      <w:tblPr/>
      <w:tcPr>
        <w:tcBorders>
          <w:bottom w:val="single" w:sz="4" w:space="0" w:color="C982C5" w:themeColor="accent3" w:themeTint="99"/>
        </w:tcBorders>
      </w:tcPr>
    </w:tblStylePr>
    <w:tblStylePr w:type="nwCell">
      <w:tblPr/>
      <w:tcPr>
        <w:tcBorders>
          <w:bottom w:val="single" w:sz="4" w:space="0" w:color="C982C5" w:themeColor="accent3" w:themeTint="99"/>
        </w:tcBorders>
      </w:tcPr>
    </w:tblStylePr>
    <w:tblStylePr w:type="seCell">
      <w:tblPr/>
      <w:tcPr>
        <w:tcBorders>
          <w:top w:val="single" w:sz="4" w:space="0" w:color="C982C5" w:themeColor="accent3" w:themeTint="99"/>
        </w:tcBorders>
      </w:tcPr>
    </w:tblStylePr>
    <w:tblStylePr w:type="swCell">
      <w:tblPr/>
      <w:tcPr>
        <w:tcBorders>
          <w:top w:val="single" w:sz="4" w:space="0" w:color="C982C5" w:themeColor="accent3" w:themeTint="99"/>
        </w:tcBorders>
      </w:tcPr>
    </w:tblStylePr>
  </w:style>
  <w:style w:type="table" w:styleId="GridTable3-Accent4">
    <w:name w:val="Grid Table 3 Accent 4"/>
    <w:basedOn w:val="TableNormal"/>
    <w:uiPriority w:val="48"/>
    <w:semiHidden/>
    <w:rsid w:val="0058629F"/>
    <w:pPr>
      <w:spacing w:line="240" w:lineRule="auto"/>
    </w:pPr>
    <w:tblPr>
      <w:tblStyleRowBandSize w:val="1"/>
      <w:tblStyleColBandSize w:val="1"/>
      <w:tblBorders>
        <w:top w:val="single" w:sz="4" w:space="0" w:color="139DFF" w:themeColor="accent4" w:themeTint="99"/>
        <w:left w:val="single" w:sz="4" w:space="0" w:color="139DFF" w:themeColor="accent4" w:themeTint="99"/>
        <w:bottom w:val="single" w:sz="4" w:space="0" w:color="139DFF" w:themeColor="accent4" w:themeTint="99"/>
        <w:right w:val="single" w:sz="4" w:space="0" w:color="139DFF" w:themeColor="accent4" w:themeTint="99"/>
        <w:insideH w:val="single" w:sz="4" w:space="0" w:color="139DFF" w:themeColor="accent4" w:themeTint="99"/>
        <w:insideV w:val="single" w:sz="4" w:space="0" w:color="139D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0DEFF" w:themeFill="accent4" w:themeFillTint="33"/>
      </w:tcPr>
    </w:tblStylePr>
    <w:tblStylePr w:type="band1Horz">
      <w:tblPr/>
      <w:tcPr>
        <w:shd w:val="clear" w:color="auto" w:fill="B0DEFF" w:themeFill="accent4" w:themeFillTint="33"/>
      </w:tcPr>
    </w:tblStylePr>
    <w:tblStylePr w:type="neCell">
      <w:tblPr/>
      <w:tcPr>
        <w:tcBorders>
          <w:bottom w:val="single" w:sz="4" w:space="0" w:color="139DFF" w:themeColor="accent4" w:themeTint="99"/>
        </w:tcBorders>
      </w:tcPr>
    </w:tblStylePr>
    <w:tblStylePr w:type="nwCell">
      <w:tblPr/>
      <w:tcPr>
        <w:tcBorders>
          <w:bottom w:val="single" w:sz="4" w:space="0" w:color="139DFF" w:themeColor="accent4" w:themeTint="99"/>
        </w:tcBorders>
      </w:tcPr>
    </w:tblStylePr>
    <w:tblStylePr w:type="seCell">
      <w:tblPr/>
      <w:tcPr>
        <w:tcBorders>
          <w:top w:val="single" w:sz="4" w:space="0" w:color="139DFF" w:themeColor="accent4" w:themeTint="99"/>
        </w:tcBorders>
      </w:tcPr>
    </w:tblStylePr>
    <w:tblStylePr w:type="swCell">
      <w:tblPr/>
      <w:tcPr>
        <w:tcBorders>
          <w:top w:val="single" w:sz="4" w:space="0" w:color="139DFF" w:themeColor="accent4" w:themeTint="99"/>
        </w:tcBorders>
      </w:tcPr>
    </w:tblStylePr>
  </w:style>
  <w:style w:type="table" w:styleId="GridTable3-Accent5">
    <w:name w:val="Grid Table 3 Accent 5"/>
    <w:basedOn w:val="TableNormal"/>
    <w:uiPriority w:val="48"/>
    <w:semiHidden/>
    <w:rsid w:val="0058629F"/>
    <w:pPr>
      <w:spacing w:line="240" w:lineRule="auto"/>
    </w:pPr>
    <w:tblPr>
      <w:tblStyleRowBandSize w:val="1"/>
      <w:tblStyleColBandSize w:val="1"/>
      <w:tblBorders>
        <w:top w:val="single" w:sz="4" w:space="0" w:color="48D3D7" w:themeColor="accent5" w:themeTint="99"/>
        <w:left w:val="single" w:sz="4" w:space="0" w:color="48D3D7" w:themeColor="accent5" w:themeTint="99"/>
        <w:bottom w:val="single" w:sz="4" w:space="0" w:color="48D3D7" w:themeColor="accent5" w:themeTint="99"/>
        <w:right w:val="single" w:sz="4" w:space="0" w:color="48D3D7" w:themeColor="accent5" w:themeTint="99"/>
        <w:insideH w:val="single" w:sz="4" w:space="0" w:color="48D3D7" w:themeColor="accent5" w:themeTint="99"/>
        <w:insideV w:val="single" w:sz="4" w:space="0" w:color="48D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0F1" w:themeFill="accent5" w:themeFillTint="33"/>
      </w:tcPr>
    </w:tblStylePr>
    <w:tblStylePr w:type="band1Horz">
      <w:tblPr/>
      <w:tcPr>
        <w:shd w:val="clear" w:color="auto" w:fill="C2F0F1" w:themeFill="accent5" w:themeFillTint="33"/>
      </w:tcPr>
    </w:tblStylePr>
    <w:tblStylePr w:type="neCell">
      <w:tblPr/>
      <w:tcPr>
        <w:tcBorders>
          <w:bottom w:val="single" w:sz="4" w:space="0" w:color="48D3D7" w:themeColor="accent5" w:themeTint="99"/>
        </w:tcBorders>
      </w:tcPr>
    </w:tblStylePr>
    <w:tblStylePr w:type="nwCell">
      <w:tblPr/>
      <w:tcPr>
        <w:tcBorders>
          <w:bottom w:val="single" w:sz="4" w:space="0" w:color="48D3D7" w:themeColor="accent5" w:themeTint="99"/>
        </w:tcBorders>
      </w:tcPr>
    </w:tblStylePr>
    <w:tblStylePr w:type="seCell">
      <w:tblPr/>
      <w:tcPr>
        <w:tcBorders>
          <w:top w:val="single" w:sz="4" w:space="0" w:color="48D3D7" w:themeColor="accent5" w:themeTint="99"/>
        </w:tcBorders>
      </w:tcPr>
    </w:tblStylePr>
    <w:tblStylePr w:type="swCell">
      <w:tblPr/>
      <w:tcPr>
        <w:tcBorders>
          <w:top w:val="single" w:sz="4" w:space="0" w:color="48D3D7" w:themeColor="accent5" w:themeTint="99"/>
        </w:tcBorders>
      </w:tcPr>
    </w:tblStylePr>
  </w:style>
  <w:style w:type="table" w:styleId="GridTable3-Accent6">
    <w:name w:val="Grid Table 3 Accent 6"/>
    <w:basedOn w:val="TableNormal"/>
    <w:uiPriority w:val="48"/>
    <w:semiHidden/>
    <w:rsid w:val="0058629F"/>
    <w:pPr>
      <w:spacing w:line="240" w:lineRule="auto"/>
    </w:pPr>
    <w:tblPr>
      <w:tblStyleRowBandSize w:val="1"/>
      <w:tblStyleColBandSize w:val="1"/>
      <w:tblBorders>
        <w:top w:val="single" w:sz="4" w:space="0" w:color="D2E4C0" w:themeColor="accent6" w:themeTint="99"/>
        <w:left w:val="single" w:sz="4" w:space="0" w:color="D2E4C0" w:themeColor="accent6" w:themeTint="99"/>
        <w:bottom w:val="single" w:sz="4" w:space="0" w:color="D2E4C0" w:themeColor="accent6" w:themeTint="99"/>
        <w:right w:val="single" w:sz="4" w:space="0" w:color="D2E4C0" w:themeColor="accent6" w:themeTint="99"/>
        <w:insideH w:val="single" w:sz="4" w:space="0" w:color="D2E4C0" w:themeColor="accent6" w:themeTint="99"/>
        <w:insideV w:val="single" w:sz="4" w:space="0" w:color="D2E4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EA" w:themeFill="accent6" w:themeFillTint="33"/>
      </w:tcPr>
    </w:tblStylePr>
    <w:tblStylePr w:type="band1Horz">
      <w:tblPr/>
      <w:tcPr>
        <w:shd w:val="clear" w:color="auto" w:fill="F0F6EA" w:themeFill="accent6" w:themeFillTint="33"/>
      </w:tcPr>
    </w:tblStylePr>
    <w:tblStylePr w:type="neCell">
      <w:tblPr/>
      <w:tcPr>
        <w:tcBorders>
          <w:bottom w:val="single" w:sz="4" w:space="0" w:color="D2E4C0" w:themeColor="accent6" w:themeTint="99"/>
        </w:tcBorders>
      </w:tcPr>
    </w:tblStylePr>
    <w:tblStylePr w:type="nwCell">
      <w:tblPr/>
      <w:tcPr>
        <w:tcBorders>
          <w:bottom w:val="single" w:sz="4" w:space="0" w:color="D2E4C0" w:themeColor="accent6" w:themeTint="99"/>
        </w:tcBorders>
      </w:tcPr>
    </w:tblStylePr>
    <w:tblStylePr w:type="seCell">
      <w:tblPr/>
      <w:tcPr>
        <w:tcBorders>
          <w:top w:val="single" w:sz="4" w:space="0" w:color="D2E4C0" w:themeColor="accent6" w:themeTint="99"/>
        </w:tcBorders>
      </w:tcPr>
    </w:tblStylePr>
    <w:tblStylePr w:type="swCell">
      <w:tblPr/>
      <w:tcPr>
        <w:tcBorders>
          <w:top w:val="single" w:sz="4" w:space="0" w:color="D2E4C0" w:themeColor="accent6" w:themeTint="99"/>
        </w:tcBorders>
      </w:tcPr>
    </w:tblStylePr>
  </w:style>
  <w:style w:type="table" w:styleId="GridTable4">
    <w:name w:val="Grid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pPr>
      <w:spacing w:line="240" w:lineRule="auto"/>
    </w:pPr>
    <w:tblPr>
      <w:tblStyleRowBandSize w:val="1"/>
      <w:tblStyleColBandSize w:val="1"/>
      <w:tblBorders>
        <w:top w:val="single" w:sz="4" w:space="0" w:color="8A19ED" w:themeColor="accent1" w:themeTint="99"/>
        <w:left w:val="single" w:sz="4" w:space="0" w:color="8A19ED" w:themeColor="accent1" w:themeTint="99"/>
        <w:bottom w:val="single" w:sz="4" w:space="0" w:color="8A19ED" w:themeColor="accent1" w:themeTint="99"/>
        <w:right w:val="single" w:sz="4" w:space="0" w:color="8A19ED" w:themeColor="accent1" w:themeTint="99"/>
        <w:insideH w:val="single" w:sz="4" w:space="0" w:color="8A19ED" w:themeColor="accent1" w:themeTint="99"/>
        <w:insideV w:val="single" w:sz="4" w:space="0" w:color="8A19ED" w:themeColor="accent1" w:themeTint="99"/>
      </w:tblBorders>
    </w:tblPr>
    <w:tblStylePr w:type="firstRow">
      <w:rPr>
        <w:b/>
        <w:bCs/>
        <w:color w:val="FFFFFF" w:themeColor="background1"/>
      </w:rPr>
      <w:tblPr/>
      <w:tcPr>
        <w:tcBorders>
          <w:top w:val="single" w:sz="4" w:space="0" w:color="34075B" w:themeColor="accent1"/>
          <w:left w:val="single" w:sz="4" w:space="0" w:color="34075B" w:themeColor="accent1"/>
          <w:bottom w:val="single" w:sz="4" w:space="0" w:color="34075B" w:themeColor="accent1"/>
          <w:right w:val="single" w:sz="4" w:space="0" w:color="34075B" w:themeColor="accent1"/>
          <w:insideH w:val="nil"/>
          <w:insideV w:val="nil"/>
        </w:tcBorders>
        <w:shd w:val="clear" w:color="auto" w:fill="34075B" w:themeFill="accent1"/>
      </w:tcPr>
    </w:tblStylePr>
    <w:tblStylePr w:type="lastRow">
      <w:rPr>
        <w:b/>
        <w:bCs/>
      </w:rPr>
      <w:tblPr/>
      <w:tcPr>
        <w:tcBorders>
          <w:top w:val="double" w:sz="4" w:space="0" w:color="34075B" w:themeColor="accent1"/>
        </w:tcBorders>
      </w:tcPr>
    </w:tblStylePr>
    <w:tblStylePr w:type="firstCol">
      <w:rPr>
        <w:b/>
        <w:bCs/>
      </w:rPr>
    </w:tblStylePr>
    <w:tblStylePr w:type="lastCol">
      <w:rPr>
        <w:b/>
        <w:bCs/>
      </w:rPr>
    </w:tblStylePr>
    <w:tblStylePr w:type="band1Vert">
      <w:tblPr/>
      <w:tcPr>
        <w:shd w:val="clear" w:color="auto" w:fill="D8B2F9" w:themeFill="accent1" w:themeFillTint="33"/>
      </w:tcPr>
    </w:tblStylePr>
    <w:tblStylePr w:type="band1Horz">
      <w:tblPr/>
      <w:tcPr>
        <w:shd w:val="clear" w:color="auto" w:fill="D8B2F9" w:themeFill="accent1" w:themeFillTint="33"/>
      </w:tcPr>
    </w:tblStylePr>
  </w:style>
  <w:style w:type="table" w:styleId="GridTable4-Accent2">
    <w:name w:val="Grid Table 4 Accent 2"/>
    <w:basedOn w:val="TableNormal"/>
    <w:uiPriority w:val="49"/>
    <w:semiHidden/>
    <w:rsid w:val="0058629F"/>
    <w:pPr>
      <w:spacing w:line="240" w:lineRule="auto"/>
    </w:pPr>
    <w:tblPr>
      <w:tblStyleRowBandSize w:val="1"/>
      <w:tblStyleColBandSize w:val="1"/>
      <w:tblBorders>
        <w:top w:val="single" w:sz="4" w:space="0" w:color="FF9775" w:themeColor="accent2" w:themeTint="99"/>
        <w:left w:val="single" w:sz="4" w:space="0" w:color="FF9775" w:themeColor="accent2" w:themeTint="99"/>
        <w:bottom w:val="single" w:sz="4" w:space="0" w:color="FF9775" w:themeColor="accent2" w:themeTint="99"/>
        <w:right w:val="single" w:sz="4" w:space="0" w:color="FF9775" w:themeColor="accent2" w:themeTint="99"/>
        <w:insideH w:val="single" w:sz="4" w:space="0" w:color="FF9775" w:themeColor="accent2" w:themeTint="99"/>
        <w:insideV w:val="single" w:sz="4" w:space="0" w:color="FF9775" w:themeColor="accent2" w:themeTint="99"/>
      </w:tblBorders>
    </w:tblPr>
    <w:tblStylePr w:type="firstRow">
      <w:rPr>
        <w:b/>
        <w:bCs/>
        <w:color w:val="FFFFFF" w:themeColor="background1"/>
      </w:rPr>
      <w:tblPr/>
      <w:tcPr>
        <w:tcBorders>
          <w:top w:val="single" w:sz="4" w:space="0" w:color="FF531A" w:themeColor="accent2"/>
          <w:left w:val="single" w:sz="4" w:space="0" w:color="FF531A" w:themeColor="accent2"/>
          <w:bottom w:val="single" w:sz="4" w:space="0" w:color="FF531A" w:themeColor="accent2"/>
          <w:right w:val="single" w:sz="4" w:space="0" w:color="FF531A" w:themeColor="accent2"/>
          <w:insideH w:val="nil"/>
          <w:insideV w:val="nil"/>
        </w:tcBorders>
        <w:shd w:val="clear" w:color="auto" w:fill="FF531A" w:themeFill="accent2"/>
      </w:tcPr>
    </w:tblStylePr>
    <w:tblStylePr w:type="lastRow">
      <w:rPr>
        <w:b/>
        <w:bCs/>
      </w:rPr>
      <w:tblPr/>
      <w:tcPr>
        <w:tcBorders>
          <w:top w:val="double" w:sz="4" w:space="0" w:color="FF531A" w:themeColor="accent2"/>
        </w:tcBorders>
      </w:tcPr>
    </w:tblStylePr>
    <w:tblStylePr w:type="firstCol">
      <w:rPr>
        <w:b/>
        <w:bCs/>
      </w:rPr>
    </w:tblStylePr>
    <w:tblStylePr w:type="lastCol">
      <w:rPr>
        <w:b/>
        <w:bCs/>
      </w:rPr>
    </w:tblStylePr>
    <w:tblStylePr w:type="band1Vert">
      <w:tblPr/>
      <w:tcPr>
        <w:shd w:val="clear" w:color="auto" w:fill="FFDCD1" w:themeFill="accent2" w:themeFillTint="33"/>
      </w:tcPr>
    </w:tblStylePr>
    <w:tblStylePr w:type="band1Horz">
      <w:tblPr/>
      <w:tcPr>
        <w:shd w:val="clear" w:color="auto" w:fill="FFDCD1" w:themeFill="accent2" w:themeFillTint="33"/>
      </w:tcPr>
    </w:tblStylePr>
  </w:style>
  <w:style w:type="table" w:styleId="GridTable4-Accent3">
    <w:name w:val="Grid Table 4 Accent 3"/>
    <w:basedOn w:val="TableNormal"/>
    <w:uiPriority w:val="49"/>
    <w:semiHidden/>
    <w:rsid w:val="0058629F"/>
    <w:pPr>
      <w:spacing w:line="240" w:lineRule="auto"/>
    </w:pPr>
    <w:tblPr>
      <w:tblStyleRowBandSize w:val="1"/>
      <w:tblStyleColBandSize w:val="1"/>
      <w:tblBorders>
        <w:top w:val="single" w:sz="4" w:space="0" w:color="C982C5" w:themeColor="accent3" w:themeTint="99"/>
        <w:left w:val="single" w:sz="4" w:space="0" w:color="C982C5" w:themeColor="accent3" w:themeTint="99"/>
        <w:bottom w:val="single" w:sz="4" w:space="0" w:color="C982C5" w:themeColor="accent3" w:themeTint="99"/>
        <w:right w:val="single" w:sz="4" w:space="0" w:color="C982C5" w:themeColor="accent3" w:themeTint="99"/>
        <w:insideH w:val="single" w:sz="4" w:space="0" w:color="C982C5" w:themeColor="accent3" w:themeTint="99"/>
        <w:insideV w:val="single" w:sz="4" w:space="0" w:color="C982C5" w:themeColor="accent3" w:themeTint="99"/>
      </w:tblBorders>
    </w:tblPr>
    <w:tblStylePr w:type="firstRow">
      <w:rPr>
        <w:b/>
        <w:bCs/>
        <w:color w:val="FFFFFF" w:themeColor="background1"/>
      </w:rPr>
      <w:tblPr/>
      <w:tcPr>
        <w:tcBorders>
          <w:top w:val="single" w:sz="4" w:space="0" w:color="964091" w:themeColor="accent3"/>
          <w:left w:val="single" w:sz="4" w:space="0" w:color="964091" w:themeColor="accent3"/>
          <w:bottom w:val="single" w:sz="4" w:space="0" w:color="964091" w:themeColor="accent3"/>
          <w:right w:val="single" w:sz="4" w:space="0" w:color="964091" w:themeColor="accent3"/>
          <w:insideH w:val="nil"/>
          <w:insideV w:val="nil"/>
        </w:tcBorders>
        <w:shd w:val="clear" w:color="auto" w:fill="964091" w:themeFill="accent3"/>
      </w:tcPr>
    </w:tblStylePr>
    <w:tblStylePr w:type="lastRow">
      <w:rPr>
        <w:b/>
        <w:bCs/>
      </w:rPr>
      <w:tblPr/>
      <w:tcPr>
        <w:tcBorders>
          <w:top w:val="double" w:sz="4" w:space="0" w:color="964091" w:themeColor="accent3"/>
        </w:tcBorders>
      </w:tcPr>
    </w:tblStylePr>
    <w:tblStylePr w:type="firstCol">
      <w:rPr>
        <w:b/>
        <w:bCs/>
      </w:rPr>
    </w:tblStylePr>
    <w:tblStylePr w:type="lastCol">
      <w:rPr>
        <w:b/>
        <w:bCs/>
      </w:rPr>
    </w:tblStylePr>
    <w:tblStylePr w:type="band1Vert">
      <w:tblPr/>
      <w:tcPr>
        <w:shd w:val="clear" w:color="auto" w:fill="EDD5EB" w:themeFill="accent3" w:themeFillTint="33"/>
      </w:tcPr>
    </w:tblStylePr>
    <w:tblStylePr w:type="band1Horz">
      <w:tblPr/>
      <w:tcPr>
        <w:shd w:val="clear" w:color="auto" w:fill="EDD5EB" w:themeFill="accent3" w:themeFillTint="33"/>
      </w:tcPr>
    </w:tblStylePr>
  </w:style>
  <w:style w:type="table" w:styleId="GridTable4-Accent4">
    <w:name w:val="Grid Table 4 Accent 4"/>
    <w:basedOn w:val="TableNormal"/>
    <w:uiPriority w:val="49"/>
    <w:semiHidden/>
    <w:rsid w:val="0058629F"/>
    <w:pPr>
      <w:spacing w:line="240" w:lineRule="auto"/>
    </w:pPr>
    <w:tblPr>
      <w:tblStyleRowBandSize w:val="1"/>
      <w:tblStyleColBandSize w:val="1"/>
      <w:tblBorders>
        <w:top w:val="single" w:sz="4" w:space="0" w:color="139DFF" w:themeColor="accent4" w:themeTint="99"/>
        <w:left w:val="single" w:sz="4" w:space="0" w:color="139DFF" w:themeColor="accent4" w:themeTint="99"/>
        <w:bottom w:val="single" w:sz="4" w:space="0" w:color="139DFF" w:themeColor="accent4" w:themeTint="99"/>
        <w:right w:val="single" w:sz="4" w:space="0" w:color="139DFF" w:themeColor="accent4" w:themeTint="99"/>
        <w:insideH w:val="single" w:sz="4" w:space="0" w:color="139DFF" w:themeColor="accent4" w:themeTint="99"/>
        <w:insideV w:val="single" w:sz="4" w:space="0" w:color="139DFF" w:themeColor="accent4" w:themeTint="99"/>
      </w:tblBorders>
    </w:tblPr>
    <w:tblStylePr w:type="firstRow">
      <w:rPr>
        <w:b/>
        <w:bCs/>
        <w:color w:val="FFFFFF" w:themeColor="background1"/>
      </w:rPr>
      <w:tblPr/>
      <w:tcPr>
        <w:tcBorders>
          <w:top w:val="single" w:sz="4" w:space="0" w:color="004576" w:themeColor="accent4"/>
          <w:left w:val="single" w:sz="4" w:space="0" w:color="004576" w:themeColor="accent4"/>
          <w:bottom w:val="single" w:sz="4" w:space="0" w:color="004576" w:themeColor="accent4"/>
          <w:right w:val="single" w:sz="4" w:space="0" w:color="004576" w:themeColor="accent4"/>
          <w:insideH w:val="nil"/>
          <w:insideV w:val="nil"/>
        </w:tcBorders>
        <w:shd w:val="clear" w:color="auto" w:fill="004576" w:themeFill="accent4"/>
      </w:tcPr>
    </w:tblStylePr>
    <w:tblStylePr w:type="lastRow">
      <w:rPr>
        <w:b/>
        <w:bCs/>
      </w:rPr>
      <w:tblPr/>
      <w:tcPr>
        <w:tcBorders>
          <w:top w:val="double" w:sz="4" w:space="0" w:color="004576" w:themeColor="accent4"/>
        </w:tcBorders>
      </w:tcPr>
    </w:tblStylePr>
    <w:tblStylePr w:type="firstCol">
      <w:rPr>
        <w:b/>
        <w:bCs/>
      </w:rPr>
    </w:tblStylePr>
    <w:tblStylePr w:type="lastCol">
      <w:rPr>
        <w:b/>
        <w:bCs/>
      </w:rPr>
    </w:tblStylePr>
    <w:tblStylePr w:type="band1Vert">
      <w:tblPr/>
      <w:tcPr>
        <w:shd w:val="clear" w:color="auto" w:fill="B0DEFF" w:themeFill="accent4" w:themeFillTint="33"/>
      </w:tcPr>
    </w:tblStylePr>
    <w:tblStylePr w:type="band1Horz">
      <w:tblPr/>
      <w:tcPr>
        <w:shd w:val="clear" w:color="auto" w:fill="B0DEFF" w:themeFill="accent4" w:themeFillTint="33"/>
      </w:tcPr>
    </w:tblStylePr>
  </w:style>
  <w:style w:type="table" w:styleId="GridTable4-Accent5">
    <w:name w:val="Grid Table 4 Accent 5"/>
    <w:basedOn w:val="TableNormal"/>
    <w:uiPriority w:val="49"/>
    <w:semiHidden/>
    <w:rsid w:val="0058629F"/>
    <w:pPr>
      <w:spacing w:line="240" w:lineRule="auto"/>
    </w:pPr>
    <w:tblPr>
      <w:tblStyleRowBandSize w:val="1"/>
      <w:tblStyleColBandSize w:val="1"/>
      <w:tblBorders>
        <w:top w:val="single" w:sz="4" w:space="0" w:color="48D3D7" w:themeColor="accent5" w:themeTint="99"/>
        <w:left w:val="single" w:sz="4" w:space="0" w:color="48D3D7" w:themeColor="accent5" w:themeTint="99"/>
        <w:bottom w:val="single" w:sz="4" w:space="0" w:color="48D3D7" w:themeColor="accent5" w:themeTint="99"/>
        <w:right w:val="single" w:sz="4" w:space="0" w:color="48D3D7" w:themeColor="accent5" w:themeTint="99"/>
        <w:insideH w:val="single" w:sz="4" w:space="0" w:color="48D3D7" w:themeColor="accent5" w:themeTint="99"/>
        <w:insideV w:val="single" w:sz="4" w:space="0" w:color="48D3D7" w:themeColor="accent5" w:themeTint="99"/>
      </w:tblBorders>
    </w:tblPr>
    <w:tblStylePr w:type="firstRow">
      <w:rPr>
        <w:b/>
        <w:bCs/>
        <w:color w:val="FFFFFF" w:themeColor="background1"/>
      </w:rPr>
      <w:tblPr/>
      <w:tcPr>
        <w:tcBorders>
          <w:top w:val="single" w:sz="4" w:space="0" w:color="197072" w:themeColor="accent5"/>
          <w:left w:val="single" w:sz="4" w:space="0" w:color="197072" w:themeColor="accent5"/>
          <w:bottom w:val="single" w:sz="4" w:space="0" w:color="197072" w:themeColor="accent5"/>
          <w:right w:val="single" w:sz="4" w:space="0" w:color="197072" w:themeColor="accent5"/>
          <w:insideH w:val="nil"/>
          <w:insideV w:val="nil"/>
        </w:tcBorders>
        <w:shd w:val="clear" w:color="auto" w:fill="197072" w:themeFill="accent5"/>
      </w:tcPr>
    </w:tblStylePr>
    <w:tblStylePr w:type="lastRow">
      <w:rPr>
        <w:b/>
        <w:bCs/>
      </w:rPr>
      <w:tblPr/>
      <w:tcPr>
        <w:tcBorders>
          <w:top w:val="double" w:sz="4" w:space="0" w:color="197072" w:themeColor="accent5"/>
        </w:tcBorders>
      </w:tcPr>
    </w:tblStylePr>
    <w:tblStylePr w:type="firstCol">
      <w:rPr>
        <w:b/>
        <w:bCs/>
      </w:rPr>
    </w:tblStylePr>
    <w:tblStylePr w:type="lastCol">
      <w:rPr>
        <w:b/>
        <w:bCs/>
      </w:rPr>
    </w:tblStylePr>
    <w:tblStylePr w:type="band1Vert">
      <w:tblPr/>
      <w:tcPr>
        <w:shd w:val="clear" w:color="auto" w:fill="C2F0F1" w:themeFill="accent5" w:themeFillTint="33"/>
      </w:tcPr>
    </w:tblStylePr>
    <w:tblStylePr w:type="band1Horz">
      <w:tblPr/>
      <w:tcPr>
        <w:shd w:val="clear" w:color="auto" w:fill="C2F0F1" w:themeFill="accent5" w:themeFillTint="33"/>
      </w:tcPr>
    </w:tblStylePr>
  </w:style>
  <w:style w:type="table" w:styleId="GridTable4-Accent6">
    <w:name w:val="Grid Table 4 Accent 6"/>
    <w:basedOn w:val="TableNormal"/>
    <w:uiPriority w:val="49"/>
    <w:semiHidden/>
    <w:rsid w:val="0058629F"/>
    <w:pPr>
      <w:spacing w:line="240" w:lineRule="auto"/>
    </w:pPr>
    <w:tblPr>
      <w:tblStyleRowBandSize w:val="1"/>
      <w:tblStyleColBandSize w:val="1"/>
      <w:tblBorders>
        <w:top w:val="single" w:sz="4" w:space="0" w:color="D2E4C0" w:themeColor="accent6" w:themeTint="99"/>
        <w:left w:val="single" w:sz="4" w:space="0" w:color="D2E4C0" w:themeColor="accent6" w:themeTint="99"/>
        <w:bottom w:val="single" w:sz="4" w:space="0" w:color="D2E4C0" w:themeColor="accent6" w:themeTint="99"/>
        <w:right w:val="single" w:sz="4" w:space="0" w:color="D2E4C0" w:themeColor="accent6" w:themeTint="99"/>
        <w:insideH w:val="single" w:sz="4" w:space="0" w:color="D2E4C0" w:themeColor="accent6" w:themeTint="99"/>
        <w:insideV w:val="single" w:sz="4" w:space="0" w:color="D2E4C0" w:themeColor="accent6" w:themeTint="99"/>
      </w:tblBorders>
    </w:tblPr>
    <w:tblStylePr w:type="firstRow">
      <w:rPr>
        <w:b/>
        <w:bCs/>
        <w:color w:val="FFFFFF" w:themeColor="background1"/>
      </w:rPr>
      <w:tblPr/>
      <w:tcPr>
        <w:tcBorders>
          <w:top w:val="single" w:sz="4" w:space="0" w:color="B5D297" w:themeColor="accent6"/>
          <w:left w:val="single" w:sz="4" w:space="0" w:color="B5D297" w:themeColor="accent6"/>
          <w:bottom w:val="single" w:sz="4" w:space="0" w:color="B5D297" w:themeColor="accent6"/>
          <w:right w:val="single" w:sz="4" w:space="0" w:color="B5D297" w:themeColor="accent6"/>
          <w:insideH w:val="nil"/>
          <w:insideV w:val="nil"/>
        </w:tcBorders>
        <w:shd w:val="clear" w:color="auto" w:fill="B5D297" w:themeFill="accent6"/>
      </w:tcPr>
    </w:tblStylePr>
    <w:tblStylePr w:type="lastRow">
      <w:rPr>
        <w:b/>
        <w:bCs/>
      </w:rPr>
      <w:tblPr/>
      <w:tcPr>
        <w:tcBorders>
          <w:top w:val="double" w:sz="4" w:space="0" w:color="B5D297" w:themeColor="accent6"/>
        </w:tcBorders>
      </w:tcPr>
    </w:tblStylePr>
    <w:tblStylePr w:type="firstCol">
      <w:rPr>
        <w:b/>
        <w:bCs/>
      </w:rPr>
    </w:tblStylePr>
    <w:tblStylePr w:type="lastCol">
      <w:rPr>
        <w:b/>
        <w:bCs/>
      </w:rPr>
    </w:tblStylePr>
    <w:tblStylePr w:type="band1Vert">
      <w:tblPr/>
      <w:tcPr>
        <w:shd w:val="clear" w:color="auto" w:fill="F0F6EA" w:themeFill="accent6" w:themeFillTint="33"/>
      </w:tcPr>
    </w:tblStylePr>
    <w:tblStylePr w:type="band1Horz">
      <w:tblPr/>
      <w:tcPr>
        <w:shd w:val="clear" w:color="auto" w:fill="F0F6EA" w:themeFill="accent6" w:themeFillTint="33"/>
      </w:tcPr>
    </w:tblStylePr>
  </w:style>
  <w:style w:type="table" w:styleId="GridTable5Dark">
    <w:name w:val="Grid Table 5 Dark"/>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B2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07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07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07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075B" w:themeFill="accent1"/>
      </w:tcPr>
    </w:tblStylePr>
    <w:tblStylePr w:type="band1Vert">
      <w:tblPr/>
      <w:tcPr>
        <w:shd w:val="clear" w:color="auto" w:fill="B165F3" w:themeFill="accent1" w:themeFillTint="66"/>
      </w:tcPr>
    </w:tblStylePr>
    <w:tblStylePr w:type="band1Horz">
      <w:tblPr/>
      <w:tcPr>
        <w:shd w:val="clear" w:color="auto" w:fill="B165F3" w:themeFill="accent1" w:themeFillTint="66"/>
      </w:tcPr>
    </w:tblStylePr>
  </w:style>
  <w:style w:type="table" w:styleId="GridTable5Dark-Accent2">
    <w:name w:val="Grid Table 5 Dark Accent 2"/>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31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31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31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31A" w:themeFill="accent2"/>
      </w:tcPr>
    </w:tblStylePr>
    <w:tblStylePr w:type="band1Vert">
      <w:tblPr/>
      <w:tcPr>
        <w:shd w:val="clear" w:color="auto" w:fill="FFB9A3" w:themeFill="accent2" w:themeFillTint="66"/>
      </w:tcPr>
    </w:tblStylePr>
    <w:tblStylePr w:type="band1Horz">
      <w:tblPr/>
      <w:tcPr>
        <w:shd w:val="clear" w:color="auto" w:fill="FFB9A3" w:themeFill="accent2" w:themeFillTint="66"/>
      </w:tcPr>
    </w:tblStylePr>
  </w:style>
  <w:style w:type="table" w:styleId="GridTable5Dark-Accent3">
    <w:name w:val="Grid Table 5 Dark Accent 3"/>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5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40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40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40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4091" w:themeFill="accent3"/>
      </w:tcPr>
    </w:tblStylePr>
    <w:tblStylePr w:type="band1Vert">
      <w:tblPr/>
      <w:tcPr>
        <w:shd w:val="clear" w:color="auto" w:fill="DBABD8" w:themeFill="accent3" w:themeFillTint="66"/>
      </w:tcPr>
    </w:tblStylePr>
    <w:tblStylePr w:type="band1Horz">
      <w:tblPr/>
      <w:tcPr>
        <w:shd w:val="clear" w:color="auto" w:fill="DBABD8" w:themeFill="accent3" w:themeFillTint="66"/>
      </w:tcPr>
    </w:tblStylePr>
  </w:style>
  <w:style w:type="table" w:styleId="GridTable5Dark-Accent4">
    <w:name w:val="Grid Table 5 Dark Accent 4"/>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0DE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5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5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5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576" w:themeFill="accent4"/>
      </w:tcPr>
    </w:tblStylePr>
    <w:tblStylePr w:type="band1Vert">
      <w:tblPr/>
      <w:tcPr>
        <w:shd w:val="clear" w:color="auto" w:fill="62BDFF" w:themeFill="accent4" w:themeFillTint="66"/>
      </w:tcPr>
    </w:tblStylePr>
    <w:tblStylePr w:type="band1Horz">
      <w:tblPr/>
      <w:tcPr>
        <w:shd w:val="clear" w:color="auto" w:fill="62BDFF" w:themeFill="accent4" w:themeFillTint="66"/>
      </w:tcPr>
    </w:tblStylePr>
  </w:style>
  <w:style w:type="table" w:styleId="GridTable5Dark-Accent5">
    <w:name w:val="Grid Table 5 Dark Accent 5"/>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F0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707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707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707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7072" w:themeFill="accent5"/>
      </w:tcPr>
    </w:tblStylePr>
    <w:tblStylePr w:type="band1Vert">
      <w:tblPr/>
      <w:tcPr>
        <w:shd w:val="clear" w:color="auto" w:fill="85E2E4" w:themeFill="accent5" w:themeFillTint="66"/>
      </w:tcPr>
    </w:tblStylePr>
    <w:tblStylePr w:type="band1Horz">
      <w:tblPr/>
      <w:tcPr>
        <w:shd w:val="clear" w:color="auto" w:fill="85E2E4" w:themeFill="accent5" w:themeFillTint="66"/>
      </w:tcPr>
    </w:tblStylePr>
  </w:style>
  <w:style w:type="table" w:styleId="GridTable5Dark-Accent6">
    <w:name w:val="Grid Table 5 Dark Accent 6"/>
    <w:basedOn w:val="TableNormal"/>
    <w:uiPriority w:val="50"/>
    <w:semiHidden/>
    <w:rsid w:val="0058629F"/>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6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D29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D29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D29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D297" w:themeFill="accent6"/>
      </w:tcPr>
    </w:tblStylePr>
    <w:tblStylePr w:type="band1Vert">
      <w:tblPr/>
      <w:tcPr>
        <w:shd w:val="clear" w:color="auto" w:fill="E1EDD5" w:themeFill="accent6" w:themeFillTint="66"/>
      </w:tcPr>
    </w:tblStylePr>
    <w:tblStylePr w:type="band1Horz">
      <w:tblPr/>
      <w:tcPr>
        <w:shd w:val="clear" w:color="auto" w:fill="E1EDD5" w:themeFill="accent6" w:themeFillTint="66"/>
      </w:tcPr>
    </w:tblStylePr>
  </w:style>
  <w:style w:type="table" w:styleId="GridTable6Colorful">
    <w:name w:val="Grid Table 6 Colorful"/>
    <w:basedOn w:val="TableNormal"/>
    <w:uiPriority w:val="51"/>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58629F"/>
    <w:pPr>
      <w:spacing w:line="240" w:lineRule="auto"/>
    </w:pPr>
    <w:rPr>
      <w:color w:val="260544" w:themeColor="accent1" w:themeShade="BF"/>
    </w:rPr>
    <w:tblPr>
      <w:tblStyleRowBandSize w:val="1"/>
      <w:tblStyleColBandSize w:val="1"/>
      <w:tblBorders>
        <w:top w:val="single" w:sz="4" w:space="0" w:color="8A19ED" w:themeColor="accent1" w:themeTint="99"/>
        <w:left w:val="single" w:sz="4" w:space="0" w:color="8A19ED" w:themeColor="accent1" w:themeTint="99"/>
        <w:bottom w:val="single" w:sz="4" w:space="0" w:color="8A19ED" w:themeColor="accent1" w:themeTint="99"/>
        <w:right w:val="single" w:sz="4" w:space="0" w:color="8A19ED" w:themeColor="accent1" w:themeTint="99"/>
        <w:insideH w:val="single" w:sz="4" w:space="0" w:color="8A19ED" w:themeColor="accent1" w:themeTint="99"/>
        <w:insideV w:val="single" w:sz="4" w:space="0" w:color="8A19ED" w:themeColor="accent1" w:themeTint="99"/>
      </w:tblBorders>
    </w:tblPr>
    <w:tblStylePr w:type="firstRow">
      <w:rPr>
        <w:b/>
        <w:bCs/>
      </w:rPr>
      <w:tblPr/>
      <w:tcPr>
        <w:tcBorders>
          <w:bottom w:val="single" w:sz="12" w:space="0" w:color="8A19ED" w:themeColor="accent1" w:themeTint="99"/>
        </w:tcBorders>
      </w:tcPr>
    </w:tblStylePr>
    <w:tblStylePr w:type="lastRow">
      <w:rPr>
        <w:b/>
        <w:bCs/>
      </w:rPr>
      <w:tblPr/>
      <w:tcPr>
        <w:tcBorders>
          <w:top w:val="double" w:sz="4" w:space="0" w:color="8A19ED" w:themeColor="accent1" w:themeTint="99"/>
        </w:tcBorders>
      </w:tcPr>
    </w:tblStylePr>
    <w:tblStylePr w:type="firstCol">
      <w:rPr>
        <w:b/>
        <w:bCs/>
      </w:rPr>
    </w:tblStylePr>
    <w:tblStylePr w:type="lastCol">
      <w:rPr>
        <w:b/>
        <w:bCs/>
      </w:rPr>
    </w:tblStylePr>
    <w:tblStylePr w:type="band1Vert">
      <w:tblPr/>
      <w:tcPr>
        <w:shd w:val="clear" w:color="auto" w:fill="D8B2F9" w:themeFill="accent1" w:themeFillTint="33"/>
      </w:tcPr>
    </w:tblStylePr>
    <w:tblStylePr w:type="band1Horz">
      <w:tblPr/>
      <w:tcPr>
        <w:shd w:val="clear" w:color="auto" w:fill="D8B2F9" w:themeFill="accent1" w:themeFillTint="33"/>
      </w:tcPr>
    </w:tblStylePr>
  </w:style>
  <w:style w:type="table" w:styleId="GridTable6Colorful-Accent2">
    <w:name w:val="Grid Table 6 Colorful Accent 2"/>
    <w:basedOn w:val="TableNormal"/>
    <w:uiPriority w:val="51"/>
    <w:semiHidden/>
    <w:rsid w:val="0058629F"/>
    <w:pPr>
      <w:spacing w:line="240" w:lineRule="auto"/>
    </w:pPr>
    <w:rPr>
      <w:color w:val="D23300" w:themeColor="accent2" w:themeShade="BF"/>
    </w:rPr>
    <w:tblPr>
      <w:tblStyleRowBandSize w:val="1"/>
      <w:tblStyleColBandSize w:val="1"/>
      <w:tblBorders>
        <w:top w:val="single" w:sz="4" w:space="0" w:color="FF9775" w:themeColor="accent2" w:themeTint="99"/>
        <w:left w:val="single" w:sz="4" w:space="0" w:color="FF9775" w:themeColor="accent2" w:themeTint="99"/>
        <w:bottom w:val="single" w:sz="4" w:space="0" w:color="FF9775" w:themeColor="accent2" w:themeTint="99"/>
        <w:right w:val="single" w:sz="4" w:space="0" w:color="FF9775" w:themeColor="accent2" w:themeTint="99"/>
        <w:insideH w:val="single" w:sz="4" w:space="0" w:color="FF9775" w:themeColor="accent2" w:themeTint="99"/>
        <w:insideV w:val="single" w:sz="4" w:space="0" w:color="FF9775" w:themeColor="accent2" w:themeTint="99"/>
      </w:tblBorders>
    </w:tblPr>
    <w:tblStylePr w:type="firstRow">
      <w:rPr>
        <w:b/>
        <w:bCs/>
      </w:rPr>
      <w:tblPr/>
      <w:tcPr>
        <w:tcBorders>
          <w:bottom w:val="single" w:sz="12" w:space="0" w:color="FF9775" w:themeColor="accent2" w:themeTint="99"/>
        </w:tcBorders>
      </w:tcPr>
    </w:tblStylePr>
    <w:tblStylePr w:type="lastRow">
      <w:rPr>
        <w:b/>
        <w:bCs/>
      </w:rPr>
      <w:tblPr/>
      <w:tcPr>
        <w:tcBorders>
          <w:top w:val="double" w:sz="4" w:space="0" w:color="FF9775" w:themeColor="accent2" w:themeTint="99"/>
        </w:tcBorders>
      </w:tcPr>
    </w:tblStylePr>
    <w:tblStylePr w:type="firstCol">
      <w:rPr>
        <w:b/>
        <w:bCs/>
      </w:rPr>
    </w:tblStylePr>
    <w:tblStylePr w:type="lastCol">
      <w:rPr>
        <w:b/>
        <w:bCs/>
      </w:rPr>
    </w:tblStylePr>
    <w:tblStylePr w:type="band1Vert">
      <w:tblPr/>
      <w:tcPr>
        <w:shd w:val="clear" w:color="auto" w:fill="FFDCD1" w:themeFill="accent2" w:themeFillTint="33"/>
      </w:tcPr>
    </w:tblStylePr>
    <w:tblStylePr w:type="band1Horz">
      <w:tblPr/>
      <w:tcPr>
        <w:shd w:val="clear" w:color="auto" w:fill="FFDCD1" w:themeFill="accent2" w:themeFillTint="33"/>
      </w:tcPr>
    </w:tblStylePr>
  </w:style>
  <w:style w:type="table" w:styleId="GridTable6Colorful-Accent3">
    <w:name w:val="Grid Table 6 Colorful Accent 3"/>
    <w:basedOn w:val="TableNormal"/>
    <w:uiPriority w:val="51"/>
    <w:semiHidden/>
    <w:rsid w:val="0058629F"/>
    <w:pPr>
      <w:spacing w:line="240" w:lineRule="auto"/>
    </w:pPr>
    <w:rPr>
      <w:color w:val="70306C" w:themeColor="accent3" w:themeShade="BF"/>
    </w:rPr>
    <w:tblPr>
      <w:tblStyleRowBandSize w:val="1"/>
      <w:tblStyleColBandSize w:val="1"/>
      <w:tblBorders>
        <w:top w:val="single" w:sz="4" w:space="0" w:color="C982C5" w:themeColor="accent3" w:themeTint="99"/>
        <w:left w:val="single" w:sz="4" w:space="0" w:color="C982C5" w:themeColor="accent3" w:themeTint="99"/>
        <w:bottom w:val="single" w:sz="4" w:space="0" w:color="C982C5" w:themeColor="accent3" w:themeTint="99"/>
        <w:right w:val="single" w:sz="4" w:space="0" w:color="C982C5" w:themeColor="accent3" w:themeTint="99"/>
        <w:insideH w:val="single" w:sz="4" w:space="0" w:color="C982C5" w:themeColor="accent3" w:themeTint="99"/>
        <w:insideV w:val="single" w:sz="4" w:space="0" w:color="C982C5" w:themeColor="accent3" w:themeTint="99"/>
      </w:tblBorders>
    </w:tblPr>
    <w:tblStylePr w:type="firstRow">
      <w:rPr>
        <w:b/>
        <w:bCs/>
      </w:rPr>
      <w:tblPr/>
      <w:tcPr>
        <w:tcBorders>
          <w:bottom w:val="single" w:sz="12" w:space="0" w:color="C982C5" w:themeColor="accent3" w:themeTint="99"/>
        </w:tcBorders>
      </w:tcPr>
    </w:tblStylePr>
    <w:tblStylePr w:type="lastRow">
      <w:rPr>
        <w:b/>
        <w:bCs/>
      </w:rPr>
      <w:tblPr/>
      <w:tcPr>
        <w:tcBorders>
          <w:top w:val="double" w:sz="4" w:space="0" w:color="C982C5" w:themeColor="accent3" w:themeTint="99"/>
        </w:tcBorders>
      </w:tcPr>
    </w:tblStylePr>
    <w:tblStylePr w:type="firstCol">
      <w:rPr>
        <w:b/>
        <w:bCs/>
      </w:rPr>
    </w:tblStylePr>
    <w:tblStylePr w:type="lastCol">
      <w:rPr>
        <w:b/>
        <w:bCs/>
      </w:rPr>
    </w:tblStylePr>
    <w:tblStylePr w:type="band1Vert">
      <w:tblPr/>
      <w:tcPr>
        <w:shd w:val="clear" w:color="auto" w:fill="EDD5EB" w:themeFill="accent3" w:themeFillTint="33"/>
      </w:tcPr>
    </w:tblStylePr>
    <w:tblStylePr w:type="band1Horz">
      <w:tblPr/>
      <w:tcPr>
        <w:shd w:val="clear" w:color="auto" w:fill="EDD5EB" w:themeFill="accent3" w:themeFillTint="33"/>
      </w:tcPr>
    </w:tblStylePr>
  </w:style>
  <w:style w:type="table" w:styleId="GridTable6Colorful-Accent4">
    <w:name w:val="Grid Table 6 Colorful Accent 4"/>
    <w:basedOn w:val="TableNormal"/>
    <w:uiPriority w:val="51"/>
    <w:semiHidden/>
    <w:rsid w:val="0058629F"/>
    <w:pPr>
      <w:spacing w:line="240" w:lineRule="auto"/>
    </w:pPr>
    <w:rPr>
      <w:color w:val="003358" w:themeColor="accent4" w:themeShade="BF"/>
    </w:rPr>
    <w:tblPr>
      <w:tblStyleRowBandSize w:val="1"/>
      <w:tblStyleColBandSize w:val="1"/>
      <w:tblBorders>
        <w:top w:val="single" w:sz="4" w:space="0" w:color="139DFF" w:themeColor="accent4" w:themeTint="99"/>
        <w:left w:val="single" w:sz="4" w:space="0" w:color="139DFF" w:themeColor="accent4" w:themeTint="99"/>
        <w:bottom w:val="single" w:sz="4" w:space="0" w:color="139DFF" w:themeColor="accent4" w:themeTint="99"/>
        <w:right w:val="single" w:sz="4" w:space="0" w:color="139DFF" w:themeColor="accent4" w:themeTint="99"/>
        <w:insideH w:val="single" w:sz="4" w:space="0" w:color="139DFF" w:themeColor="accent4" w:themeTint="99"/>
        <w:insideV w:val="single" w:sz="4" w:space="0" w:color="139DFF" w:themeColor="accent4" w:themeTint="99"/>
      </w:tblBorders>
    </w:tblPr>
    <w:tblStylePr w:type="firstRow">
      <w:rPr>
        <w:b/>
        <w:bCs/>
      </w:rPr>
      <w:tblPr/>
      <w:tcPr>
        <w:tcBorders>
          <w:bottom w:val="single" w:sz="12" w:space="0" w:color="139DFF" w:themeColor="accent4" w:themeTint="99"/>
        </w:tcBorders>
      </w:tcPr>
    </w:tblStylePr>
    <w:tblStylePr w:type="lastRow">
      <w:rPr>
        <w:b/>
        <w:bCs/>
      </w:rPr>
      <w:tblPr/>
      <w:tcPr>
        <w:tcBorders>
          <w:top w:val="double" w:sz="4" w:space="0" w:color="139DFF" w:themeColor="accent4" w:themeTint="99"/>
        </w:tcBorders>
      </w:tcPr>
    </w:tblStylePr>
    <w:tblStylePr w:type="firstCol">
      <w:rPr>
        <w:b/>
        <w:bCs/>
      </w:rPr>
    </w:tblStylePr>
    <w:tblStylePr w:type="lastCol">
      <w:rPr>
        <w:b/>
        <w:bCs/>
      </w:rPr>
    </w:tblStylePr>
    <w:tblStylePr w:type="band1Vert">
      <w:tblPr/>
      <w:tcPr>
        <w:shd w:val="clear" w:color="auto" w:fill="B0DEFF" w:themeFill="accent4" w:themeFillTint="33"/>
      </w:tcPr>
    </w:tblStylePr>
    <w:tblStylePr w:type="band1Horz">
      <w:tblPr/>
      <w:tcPr>
        <w:shd w:val="clear" w:color="auto" w:fill="B0DEFF" w:themeFill="accent4" w:themeFillTint="33"/>
      </w:tcPr>
    </w:tblStylePr>
  </w:style>
  <w:style w:type="table" w:styleId="GridTable6Colorful-Accent5">
    <w:name w:val="Grid Table 6 Colorful Accent 5"/>
    <w:basedOn w:val="TableNormal"/>
    <w:uiPriority w:val="51"/>
    <w:semiHidden/>
    <w:rsid w:val="0058629F"/>
    <w:pPr>
      <w:spacing w:line="240" w:lineRule="auto"/>
    </w:pPr>
    <w:rPr>
      <w:color w:val="125355" w:themeColor="accent5" w:themeShade="BF"/>
    </w:rPr>
    <w:tblPr>
      <w:tblStyleRowBandSize w:val="1"/>
      <w:tblStyleColBandSize w:val="1"/>
      <w:tblBorders>
        <w:top w:val="single" w:sz="4" w:space="0" w:color="48D3D7" w:themeColor="accent5" w:themeTint="99"/>
        <w:left w:val="single" w:sz="4" w:space="0" w:color="48D3D7" w:themeColor="accent5" w:themeTint="99"/>
        <w:bottom w:val="single" w:sz="4" w:space="0" w:color="48D3D7" w:themeColor="accent5" w:themeTint="99"/>
        <w:right w:val="single" w:sz="4" w:space="0" w:color="48D3D7" w:themeColor="accent5" w:themeTint="99"/>
        <w:insideH w:val="single" w:sz="4" w:space="0" w:color="48D3D7" w:themeColor="accent5" w:themeTint="99"/>
        <w:insideV w:val="single" w:sz="4" w:space="0" w:color="48D3D7" w:themeColor="accent5" w:themeTint="99"/>
      </w:tblBorders>
    </w:tblPr>
    <w:tblStylePr w:type="firstRow">
      <w:rPr>
        <w:b/>
        <w:bCs/>
      </w:rPr>
      <w:tblPr/>
      <w:tcPr>
        <w:tcBorders>
          <w:bottom w:val="single" w:sz="12" w:space="0" w:color="48D3D7" w:themeColor="accent5" w:themeTint="99"/>
        </w:tcBorders>
      </w:tcPr>
    </w:tblStylePr>
    <w:tblStylePr w:type="lastRow">
      <w:rPr>
        <w:b/>
        <w:bCs/>
      </w:rPr>
      <w:tblPr/>
      <w:tcPr>
        <w:tcBorders>
          <w:top w:val="double" w:sz="4" w:space="0" w:color="48D3D7" w:themeColor="accent5" w:themeTint="99"/>
        </w:tcBorders>
      </w:tcPr>
    </w:tblStylePr>
    <w:tblStylePr w:type="firstCol">
      <w:rPr>
        <w:b/>
        <w:bCs/>
      </w:rPr>
    </w:tblStylePr>
    <w:tblStylePr w:type="lastCol">
      <w:rPr>
        <w:b/>
        <w:bCs/>
      </w:rPr>
    </w:tblStylePr>
    <w:tblStylePr w:type="band1Vert">
      <w:tblPr/>
      <w:tcPr>
        <w:shd w:val="clear" w:color="auto" w:fill="C2F0F1" w:themeFill="accent5" w:themeFillTint="33"/>
      </w:tcPr>
    </w:tblStylePr>
    <w:tblStylePr w:type="band1Horz">
      <w:tblPr/>
      <w:tcPr>
        <w:shd w:val="clear" w:color="auto" w:fill="C2F0F1" w:themeFill="accent5" w:themeFillTint="33"/>
      </w:tcPr>
    </w:tblStylePr>
  </w:style>
  <w:style w:type="table" w:styleId="GridTable6Colorful-Accent6">
    <w:name w:val="Grid Table 6 Colorful Accent 6"/>
    <w:basedOn w:val="TableNormal"/>
    <w:uiPriority w:val="51"/>
    <w:semiHidden/>
    <w:rsid w:val="0058629F"/>
    <w:pPr>
      <w:spacing w:line="240" w:lineRule="auto"/>
    </w:pPr>
    <w:rPr>
      <w:color w:val="87B657" w:themeColor="accent6" w:themeShade="BF"/>
    </w:rPr>
    <w:tblPr>
      <w:tblStyleRowBandSize w:val="1"/>
      <w:tblStyleColBandSize w:val="1"/>
      <w:tblBorders>
        <w:top w:val="single" w:sz="4" w:space="0" w:color="D2E4C0" w:themeColor="accent6" w:themeTint="99"/>
        <w:left w:val="single" w:sz="4" w:space="0" w:color="D2E4C0" w:themeColor="accent6" w:themeTint="99"/>
        <w:bottom w:val="single" w:sz="4" w:space="0" w:color="D2E4C0" w:themeColor="accent6" w:themeTint="99"/>
        <w:right w:val="single" w:sz="4" w:space="0" w:color="D2E4C0" w:themeColor="accent6" w:themeTint="99"/>
        <w:insideH w:val="single" w:sz="4" w:space="0" w:color="D2E4C0" w:themeColor="accent6" w:themeTint="99"/>
        <w:insideV w:val="single" w:sz="4" w:space="0" w:color="D2E4C0" w:themeColor="accent6" w:themeTint="99"/>
      </w:tblBorders>
    </w:tblPr>
    <w:tblStylePr w:type="firstRow">
      <w:rPr>
        <w:b/>
        <w:bCs/>
      </w:rPr>
      <w:tblPr/>
      <w:tcPr>
        <w:tcBorders>
          <w:bottom w:val="single" w:sz="12" w:space="0" w:color="D2E4C0" w:themeColor="accent6" w:themeTint="99"/>
        </w:tcBorders>
      </w:tcPr>
    </w:tblStylePr>
    <w:tblStylePr w:type="lastRow">
      <w:rPr>
        <w:b/>
        <w:bCs/>
      </w:rPr>
      <w:tblPr/>
      <w:tcPr>
        <w:tcBorders>
          <w:top w:val="double" w:sz="4" w:space="0" w:color="D2E4C0" w:themeColor="accent6" w:themeTint="99"/>
        </w:tcBorders>
      </w:tcPr>
    </w:tblStylePr>
    <w:tblStylePr w:type="firstCol">
      <w:rPr>
        <w:b/>
        <w:bCs/>
      </w:rPr>
    </w:tblStylePr>
    <w:tblStylePr w:type="lastCol">
      <w:rPr>
        <w:b/>
        <w:bCs/>
      </w:rPr>
    </w:tblStylePr>
    <w:tblStylePr w:type="band1Vert">
      <w:tblPr/>
      <w:tcPr>
        <w:shd w:val="clear" w:color="auto" w:fill="F0F6EA" w:themeFill="accent6" w:themeFillTint="33"/>
      </w:tcPr>
    </w:tblStylePr>
    <w:tblStylePr w:type="band1Horz">
      <w:tblPr/>
      <w:tcPr>
        <w:shd w:val="clear" w:color="auto" w:fill="F0F6EA" w:themeFill="accent6" w:themeFillTint="33"/>
      </w:tcPr>
    </w:tblStylePr>
  </w:style>
  <w:style w:type="table" w:styleId="GridTable7Colorful">
    <w:name w:val="Grid Table 7 Colorful"/>
    <w:basedOn w:val="TableNormal"/>
    <w:uiPriority w:val="52"/>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58629F"/>
    <w:pPr>
      <w:spacing w:line="240" w:lineRule="auto"/>
    </w:pPr>
    <w:rPr>
      <w:color w:val="260544" w:themeColor="accent1" w:themeShade="BF"/>
    </w:rPr>
    <w:tblPr>
      <w:tblStyleRowBandSize w:val="1"/>
      <w:tblStyleColBandSize w:val="1"/>
      <w:tblBorders>
        <w:top w:val="single" w:sz="4" w:space="0" w:color="8A19ED" w:themeColor="accent1" w:themeTint="99"/>
        <w:left w:val="single" w:sz="4" w:space="0" w:color="8A19ED" w:themeColor="accent1" w:themeTint="99"/>
        <w:bottom w:val="single" w:sz="4" w:space="0" w:color="8A19ED" w:themeColor="accent1" w:themeTint="99"/>
        <w:right w:val="single" w:sz="4" w:space="0" w:color="8A19ED" w:themeColor="accent1" w:themeTint="99"/>
        <w:insideH w:val="single" w:sz="4" w:space="0" w:color="8A19ED" w:themeColor="accent1" w:themeTint="99"/>
        <w:insideV w:val="single" w:sz="4" w:space="0" w:color="8A19E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B2F9" w:themeFill="accent1" w:themeFillTint="33"/>
      </w:tcPr>
    </w:tblStylePr>
    <w:tblStylePr w:type="band1Horz">
      <w:tblPr/>
      <w:tcPr>
        <w:shd w:val="clear" w:color="auto" w:fill="D8B2F9" w:themeFill="accent1" w:themeFillTint="33"/>
      </w:tcPr>
    </w:tblStylePr>
    <w:tblStylePr w:type="neCell">
      <w:tblPr/>
      <w:tcPr>
        <w:tcBorders>
          <w:bottom w:val="single" w:sz="4" w:space="0" w:color="8A19ED" w:themeColor="accent1" w:themeTint="99"/>
        </w:tcBorders>
      </w:tcPr>
    </w:tblStylePr>
    <w:tblStylePr w:type="nwCell">
      <w:tblPr/>
      <w:tcPr>
        <w:tcBorders>
          <w:bottom w:val="single" w:sz="4" w:space="0" w:color="8A19ED" w:themeColor="accent1" w:themeTint="99"/>
        </w:tcBorders>
      </w:tcPr>
    </w:tblStylePr>
    <w:tblStylePr w:type="seCell">
      <w:tblPr/>
      <w:tcPr>
        <w:tcBorders>
          <w:top w:val="single" w:sz="4" w:space="0" w:color="8A19ED" w:themeColor="accent1" w:themeTint="99"/>
        </w:tcBorders>
      </w:tcPr>
    </w:tblStylePr>
    <w:tblStylePr w:type="swCell">
      <w:tblPr/>
      <w:tcPr>
        <w:tcBorders>
          <w:top w:val="single" w:sz="4" w:space="0" w:color="8A19ED" w:themeColor="accent1" w:themeTint="99"/>
        </w:tcBorders>
      </w:tcPr>
    </w:tblStylePr>
  </w:style>
  <w:style w:type="table" w:styleId="GridTable7Colorful-Accent2">
    <w:name w:val="Grid Table 7 Colorful Accent 2"/>
    <w:basedOn w:val="TableNormal"/>
    <w:uiPriority w:val="52"/>
    <w:semiHidden/>
    <w:rsid w:val="0058629F"/>
    <w:pPr>
      <w:spacing w:line="240" w:lineRule="auto"/>
    </w:pPr>
    <w:rPr>
      <w:color w:val="D23300" w:themeColor="accent2" w:themeShade="BF"/>
    </w:rPr>
    <w:tblPr>
      <w:tblStyleRowBandSize w:val="1"/>
      <w:tblStyleColBandSize w:val="1"/>
      <w:tblBorders>
        <w:top w:val="single" w:sz="4" w:space="0" w:color="FF9775" w:themeColor="accent2" w:themeTint="99"/>
        <w:left w:val="single" w:sz="4" w:space="0" w:color="FF9775" w:themeColor="accent2" w:themeTint="99"/>
        <w:bottom w:val="single" w:sz="4" w:space="0" w:color="FF9775" w:themeColor="accent2" w:themeTint="99"/>
        <w:right w:val="single" w:sz="4" w:space="0" w:color="FF9775" w:themeColor="accent2" w:themeTint="99"/>
        <w:insideH w:val="single" w:sz="4" w:space="0" w:color="FF9775" w:themeColor="accent2" w:themeTint="99"/>
        <w:insideV w:val="single" w:sz="4" w:space="0" w:color="FF977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CD1" w:themeFill="accent2" w:themeFillTint="33"/>
      </w:tcPr>
    </w:tblStylePr>
    <w:tblStylePr w:type="band1Horz">
      <w:tblPr/>
      <w:tcPr>
        <w:shd w:val="clear" w:color="auto" w:fill="FFDCD1" w:themeFill="accent2" w:themeFillTint="33"/>
      </w:tcPr>
    </w:tblStylePr>
    <w:tblStylePr w:type="neCell">
      <w:tblPr/>
      <w:tcPr>
        <w:tcBorders>
          <w:bottom w:val="single" w:sz="4" w:space="0" w:color="FF9775" w:themeColor="accent2" w:themeTint="99"/>
        </w:tcBorders>
      </w:tcPr>
    </w:tblStylePr>
    <w:tblStylePr w:type="nwCell">
      <w:tblPr/>
      <w:tcPr>
        <w:tcBorders>
          <w:bottom w:val="single" w:sz="4" w:space="0" w:color="FF9775" w:themeColor="accent2" w:themeTint="99"/>
        </w:tcBorders>
      </w:tcPr>
    </w:tblStylePr>
    <w:tblStylePr w:type="seCell">
      <w:tblPr/>
      <w:tcPr>
        <w:tcBorders>
          <w:top w:val="single" w:sz="4" w:space="0" w:color="FF9775" w:themeColor="accent2" w:themeTint="99"/>
        </w:tcBorders>
      </w:tcPr>
    </w:tblStylePr>
    <w:tblStylePr w:type="swCell">
      <w:tblPr/>
      <w:tcPr>
        <w:tcBorders>
          <w:top w:val="single" w:sz="4" w:space="0" w:color="FF9775" w:themeColor="accent2" w:themeTint="99"/>
        </w:tcBorders>
      </w:tcPr>
    </w:tblStylePr>
  </w:style>
  <w:style w:type="table" w:styleId="GridTable7Colorful-Accent3">
    <w:name w:val="Grid Table 7 Colorful Accent 3"/>
    <w:basedOn w:val="TableNormal"/>
    <w:uiPriority w:val="52"/>
    <w:semiHidden/>
    <w:rsid w:val="0058629F"/>
    <w:pPr>
      <w:spacing w:line="240" w:lineRule="auto"/>
    </w:pPr>
    <w:rPr>
      <w:color w:val="70306C" w:themeColor="accent3" w:themeShade="BF"/>
    </w:rPr>
    <w:tblPr>
      <w:tblStyleRowBandSize w:val="1"/>
      <w:tblStyleColBandSize w:val="1"/>
      <w:tblBorders>
        <w:top w:val="single" w:sz="4" w:space="0" w:color="C982C5" w:themeColor="accent3" w:themeTint="99"/>
        <w:left w:val="single" w:sz="4" w:space="0" w:color="C982C5" w:themeColor="accent3" w:themeTint="99"/>
        <w:bottom w:val="single" w:sz="4" w:space="0" w:color="C982C5" w:themeColor="accent3" w:themeTint="99"/>
        <w:right w:val="single" w:sz="4" w:space="0" w:color="C982C5" w:themeColor="accent3" w:themeTint="99"/>
        <w:insideH w:val="single" w:sz="4" w:space="0" w:color="C982C5" w:themeColor="accent3" w:themeTint="99"/>
        <w:insideV w:val="single" w:sz="4" w:space="0" w:color="C982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5EB" w:themeFill="accent3" w:themeFillTint="33"/>
      </w:tcPr>
    </w:tblStylePr>
    <w:tblStylePr w:type="band1Horz">
      <w:tblPr/>
      <w:tcPr>
        <w:shd w:val="clear" w:color="auto" w:fill="EDD5EB" w:themeFill="accent3" w:themeFillTint="33"/>
      </w:tcPr>
    </w:tblStylePr>
    <w:tblStylePr w:type="neCell">
      <w:tblPr/>
      <w:tcPr>
        <w:tcBorders>
          <w:bottom w:val="single" w:sz="4" w:space="0" w:color="C982C5" w:themeColor="accent3" w:themeTint="99"/>
        </w:tcBorders>
      </w:tcPr>
    </w:tblStylePr>
    <w:tblStylePr w:type="nwCell">
      <w:tblPr/>
      <w:tcPr>
        <w:tcBorders>
          <w:bottom w:val="single" w:sz="4" w:space="0" w:color="C982C5" w:themeColor="accent3" w:themeTint="99"/>
        </w:tcBorders>
      </w:tcPr>
    </w:tblStylePr>
    <w:tblStylePr w:type="seCell">
      <w:tblPr/>
      <w:tcPr>
        <w:tcBorders>
          <w:top w:val="single" w:sz="4" w:space="0" w:color="C982C5" w:themeColor="accent3" w:themeTint="99"/>
        </w:tcBorders>
      </w:tcPr>
    </w:tblStylePr>
    <w:tblStylePr w:type="swCell">
      <w:tblPr/>
      <w:tcPr>
        <w:tcBorders>
          <w:top w:val="single" w:sz="4" w:space="0" w:color="C982C5" w:themeColor="accent3" w:themeTint="99"/>
        </w:tcBorders>
      </w:tcPr>
    </w:tblStylePr>
  </w:style>
  <w:style w:type="table" w:styleId="GridTable7Colorful-Accent4">
    <w:name w:val="Grid Table 7 Colorful Accent 4"/>
    <w:basedOn w:val="TableNormal"/>
    <w:uiPriority w:val="52"/>
    <w:semiHidden/>
    <w:rsid w:val="0058629F"/>
    <w:pPr>
      <w:spacing w:line="240" w:lineRule="auto"/>
    </w:pPr>
    <w:rPr>
      <w:color w:val="003358" w:themeColor="accent4" w:themeShade="BF"/>
    </w:rPr>
    <w:tblPr>
      <w:tblStyleRowBandSize w:val="1"/>
      <w:tblStyleColBandSize w:val="1"/>
      <w:tblBorders>
        <w:top w:val="single" w:sz="4" w:space="0" w:color="139DFF" w:themeColor="accent4" w:themeTint="99"/>
        <w:left w:val="single" w:sz="4" w:space="0" w:color="139DFF" w:themeColor="accent4" w:themeTint="99"/>
        <w:bottom w:val="single" w:sz="4" w:space="0" w:color="139DFF" w:themeColor="accent4" w:themeTint="99"/>
        <w:right w:val="single" w:sz="4" w:space="0" w:color="139DFF" w:themeColor="accent4" w:themeTint="99"/>
        <w:insideH w:val="single" w:sz="4" w:space="0" w:color="139DFF" w:themeColor="accent4" w:themeTint="99"/>
        <w:insideV w:val="single" w:sz="4" w:space="0" w:color="139D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0DEFF" w:themeFill="accent4" w:themeFillTint="33"/>
      </w:tcPr>
    </w:tblStylePr>
    <w:tblStylePr w:type="band1Horz">
      <w:tblPr/>
      <w:tcPr>
        <w:shd w:val="clear" w:color="auto" w:fill="B0DEFF" w:themeFill="accent4" w:themeFillTint="33"/>
      </w:tcPr>
    </w:tblStylePr>
    <w:tblStylePr w:type="neCell">
      <w:tblPr/>
      <w:tcPr>
        <w:tcBorders>
          <w:bottom w:val="single" w:sz="4" w:space="0" w:color="139DFF" w:themeColor="accent4" w:themeTint="99"/>
        </w:tcBorders>
      </w:tcPr>
    </w:tblStylePr>
    <w:tblStylePr w:type="nwCell">
      <w:tblPr/>
      <w:tcPr>
        <w:tcBorders>
          <w:bottom w:val="single" w:sz="4" w:space="0" w:color="139DFF" w:themeColor="accent4" w:themeTint="99"/>
        </w:tcBorders>
      </w:tcPr>
    </w:tblStylePr>
    <w:tblStylePr w:type="seCell">
      <w:tblPr/>
      <w:tcPr>
        <w:tcBorders>
          <w:top w:val="single" w:sz="4" w:space="0" w:color="139DFF" w:themeColor="accent4" w:themeTint="99"/>
        </w:tcBorders>
      </w:tcPr>
    </w:tblStylePr>
    <w:tblStylePr w:type="swCell">
      <w:tblPr/>
      <w:tcPr>
        <w:tcBorders>
          <w:top w:val="single" w:sz="4" w:space="0" w:color="139DFF" w:themeColor="accent4" w:themeTint="99"/>
        </w:tcBorders>
      </w:tcPr>
    </w:tblStylePr>
  </w:style>
  <w:style w:type="table" w:styleId="GridTable7Colorful-Accent5">
    <w:name w:val="Grid Table 7 Colorful Accent 5"/>
    <w:basedOn w:val="TableNormal"/>
    <w:uiPriority w:val="52"/>
    <w:semiHidden/>
    <w:rsid w:val="0058629F"/>
    <w:pPr>
      <w:spacing w:line="240" w:lineRule="auto"/>
    </w:pPr>
    <w:rPr>
      <w:color w:val="125355" w:themeColor="accent5" w:themeShade="BF"/>
    </w:rPr>
    <w:tblPr>
      <w:tblStyleRowBandSize w:val="1"/>
      <w:tblStyleColBandSize w:val="1"/>
      <w:tblBorders>
        <w:top w:val="single" w:sz="4" w:space="0" w:color="48D3D7" w:themeColor="accent5" w:themeTint="99"/>
        <w:left w:val="single" w:sz="4" w:space="0" w:color="48D3D7" w:themeColor="accent5" w:themeTint="99"/>
        <w:bottom w:val="single" w:sz="4" w:space="0" w:color="48D3D7" w:themeColor="accent5" w:themeTint="99"/>
        <w:right w:val="single" w:sz="4" w:space="0" w:color="48D3D7" w:themeColor="accent5" w:themeTint="99"/>
        <w:insideH w:val="single" w:sz="4" w:space="0" w:color="48D3D7" w:themeColor="accent5" w:themeTint="99"/>
        <w:insideV w:val="single" w:sz="4" w:space="0" w:color="48D3D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F0F1" w:themeFill="accent5" w:themeFillTint="33"/>
      </w:tcPr>
    </w:tblStylePr>
    <w:tblStylePr w:type="band1Horz">
      <w:tblPr/>
      <w:tcPr>
        <w:shd w:val="clear" w:color="auto" w:fill="C2F0F1" w:themeFill="accent5" w:themeFillTint="33"/>
      </w:tcPr>
    </w:tblStylePr>
    <w:tblStylePr w:type="neCell">
      <w:tblPr/>
      <w:tcPr>
        <w:tcBorders>
          <w:bottom w:val="single" w:sz="4" w:space="0" w:color="48D3D7" w:themeColor="accent5" w:themeTint="99"/>
        </w:tcBorders>
      </w:tcPr>
    </w:tblStylePr>
    <w:tblStylePr w:type="nwCell">
      <w:tblPr/>
      <w:tcPr>
        <w:tcBorders>
          <w:bottom w:val="single" w:sz="4" w:space="0" w:color="48D3D7" w:themeColor="accent5" w:themeTint="99"/>
        </w:tcBorders>
      </w:tcPr>
    </w:tblStylePr>
    <w:tblStylePr w:type="seCell">
      <w:tblPr/>
      <w:tcPr>
        <w:tcBorders>
          <w:top w:val="single" w:sz="4" w:space="0" w:color="48D3D7" w:themeColor="accent5" w:themeTint="99"/>
        </w:tcBorders>
      </w:tcPr>
    </w:tblStylePr>
    <w:tblStylePr w:type="swCell">
      <w:tblPr/>
      <w:tcPr>
        <w:tcBorders>
          <w:top w:val="single" w:sz="4" w:space="0" w:color="48D3D7" w:themeColor="accent5" w:themeTint="99"/>
        </w:tcBorders>
      </w:tcPr>
    </w:tblStylePr>
  </w:style>
  <w:style w:type="table" w:styleId="GridTable7Colorful-Accent6">
    <w:name w:val="Grid Table 7 Colorful Accent 6"/>
    <w:basedOn w:val="TableNormal"/>
    <w:uiPriority w:val="52"/>
    <w:semiHidden/>
    <w:rsid w:val="0058629F"/>
    <w:pPr>
      <w:spacing w:line="240" w:lineRule="auto"/>
    </w:pPr>
    <w:rPr>
      <w:color w:val="87B657" w:themeColor="accent6" w:themeShade="BF"/>
    </w:rPr>
    <w:tblPr>
      <w:tblStyleRowBandSize w:val="1"/>
      <w:tblStyleColBandSize w:val="1"/>
      <w:tblBorders>
        <w:top w:val="single" w:sz="4" w:space="0" w:color="D2E4C0" w:themeColor="accent6" w:themeTint="99"/>
        <w:left w:val="single" w:sz="4" w:space="0" w:color="D2E4C0" w:themeColor="accent6" w:themeTint="99"/>
        <w:bottom w:val="single" w:sz="4" w:space="0" w:color="D2E4C0" w:themeColor="accent6" w:themeTint="99"/>
        <w:right w:val="single" w:sz="4" w:space="0" w:color="D2E4C0" w:themeColor="accent6" w:themeTint="99"/>
        <w:insideH w:val="single" w:sz="4" w:space="0" w:color="D2E4C0" w:themeColor="accent6" w:themeTint="99"/>
        <w:insideV w:val="single" w:sz="4" w:space="0" w:color="D2E4C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EA" w:themeFill="accent6" w:themeFillTint="33"/>
      </w:tcPr>
    </w:tblStylePr>
    <w:tblStylePr w:type="band1Horz">
      <w:tblPr/>
      <w:tcPr>
        <w:shd w:val="clear" w:color="auto" w:fill="F0F6EA" w:themeFill="accent6" w:themeFillTint="33"/>
      </w:tcPr>
    </w:tblStylePr>
    <w:tblStylePr w:type="neCell">
      <w:tblPr/>
      <w:tcPr>
        <w:tcBorders>
          <w:bottom w:val="single" w:sz="4" w:space="0" w:color="D2E4C0" w:themeColor="accent6" w:themeTint="99"/>
        </w:tcBorders>
      </w:tcPr>
    </w:tblStylePr>
    <w:tblStylePr w:type="nwCell">
      <w:tblPr/>
      <w:tcPr>
        <w:tcBorders>
          <w:bottom w:val="single" w:sz="4" w:space="0" w:color="D2E4C0" w:themeColor="accent6" w:themeTint="99"/>
        </w:tcBorders>
      </w:tcPr>
    </w:tblStylePr>
    <w:tblStylePr w:type="seCell">
      <w:tblPr/>
      <w:tcPr>
        <w:tcBorders>
          <w:top w:val="single" w:sz="4" w:space="0" w:color="D2E4C0" w:themeColor="accent6" w:themeTint="99"/>
        </w:tcBorders>
      </w:tcPr>
    </w:tblStylePr>
    <w:tblStylePr w:type="swCell">
      <w:tblPr/>
      <w:tcPr>
        <w:tcBorders>
          <w:top w:val="single" w:sz="4" w:space="0" w:color="D2E4C0" w:themeColor="accent6" w:themeTint="99"/>
        </w:tcBorders>
      </w:tcPr>
    </w:tblStylePr>
  </w:style>
  <w:style w:type="table" w:styleId="LightGrid">
    <w:name w:val="Light Grid"/>
    <w:basedOn w:val="TableNormal"/>
    <w:uiPriority w:val="62"/>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pPr>
      <w:spacing w:line="240" w:lineRule="auto"/>
    </w:pPr>
    <w:tblPr>
      <w:tblStyleRowBandSize w:val="1"/>
      <w:tblStyleColBandSize w:val="1"/>
      <w:tblBorders>
        <w:top w:val="single" w:sz="8" w:space="0" w:color="34075B" w:themeColor="accent1"/>
        <w:left w:val="single" w:sz="8" w:space="0" w:color="34075B" w:themeColor="accent1"/>
        <w:bottom w:val="single" w:sz="8" w:space="0" w:color="34075B" w:themeColor="accent1"/>
        <w:right w:val="single" w:sz="8" w:space="0" w:color="34075B" w:themeColor="accent1"/>
        <w:insideH w:val="single" w:sz="8" w:space="0" w:color="34075B" w:themeColor="accent1"/>
        <w:insideV w:val="single" w:sz="8" w:space="0" w:color="3407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075B" w:themeColor="accent1"/>
          <w:left w:val="single" w:sz="8" w:space="0" w:color="34075B" w:themeColor="accent1"/>
          <w:bottom w:val="single" w:sz="18" w:space="0" w:color="34075B" w:themeColor="accent1"/>
          <w:right w:val="single" w:sz="8" w:space="0" w:color="34075B" w:themeColor="accent1"/>
          <w:insideH w:val="nil"/>
          <w:insideV w:val="single" w:sz="8" w:space="0" w:color="3407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075B" w:themeColor="accent1"/>
          <w:left w:val="single" w:sz="8" w:space="0" w:color="34075B" w:themeColor="accent1"/>
          <w:bottom w:val="single" w:sz="8" w:space="0" w:color="34075B" w:themeColor="accent1"/>
          <w:right w:val="single" w:sz="8" w:space="0" w:color="34075B" w:themeColor="accent1"/>
          <w:insideH w:val="nil"/>
          <w:insideV w:val="single" w:sz="8" w:space="0" w:color="3407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075B" w:themeColor="accent1"/>
          <w:left w:val="single" w:sz="8" w:space="0" w:color="34075B" w:themeColor="accent1"/>
          <w:bottom w:val="single" w:sz="8" w:space="0" w:color="34075B" w:themeColor="accent1"/>
          <w:right w:val="single" w:sz="8" w:space="0" w:color="34075B" w:themeColor="accent1"/>
        </w:tcBorders>
      </w:tcPr>
    </w:tblStylePr>
    <w:tblStylePr w:type="band1Vert">
      <w:tblPr/>
      <w:tcPr>
        <w:tcBorders>
          <w:top w:val="single" w:sz="8" w:space="0" w:color="34075B" w:themeColor="accent1"/>
          <w:left w:val="single" w:sz="8" w:space="0" w:color="34075B" w:themeColor="accent1"/>
          <w:bottom w:val="single" w:sz="8" w:space="0" w:color="34075B" w:themeColor="accent1"/>
          <w:right w:val="single" w:sz="8" w:space="0" w:color="34075B" w:themeColor="accent1"/>
        </w:tcBorders>
        <w:shd w:val="clear" w:color="auto" w:fill="CEA0F7" w:themeFill="accent1" w:themeFillTint="3F"/>
      </w:tcPr>
    </w:tblStylePr>
    <w:tblStylePr w:type="band1Horz">
      <w:tblPr/>
      <w:tcPr>
        <w:tcBorders>
          <w:top w:val="single" w:sz="8" w:space="0" w:color="34075B" w:themeColor="accent1"/>
          <w:left w:val="single" w:sz="8" w:space="0" w:color="34075B" w:themeColor="accent1"/>
          <w:bottom w:val="single" w:sz="8" w:space="0" w:color="34075B" w:themeColor="accent1"/>
          <w:right w:val="single" w:sz="8" w:space="0" w:color="34075B" w:themeColor="accent1"/>
          <w:insideV w:val="single" w:sz="8" w:space="0" w:color="34075B" w:themeColor="accent1"/>
        </w:tcBorders>
        <w:shd w:val="clear" w:color="auto" w:fill="CEA0F7" w:themeFill="accent1" w:themeFillTint="3F"/>
      </w:tcPr>
    </w:tblStylePr>
    <w:tblStylePr w:type="band2Horz">
      <w:tblPr/>
      <w:tcPr>
        <w:tcBorders>
          <w:top w:val="single" w:sz="8" w:space="0" w:color="34075B" w:themeColor="accent1"/>
          <w:left w:val="single" w:sz="8" w:space="0" w:color="34075B" w:themeColor="accent1"/>
          <w:bottom w:val="single" w:sz="8" w:space="0" w:color="34075B" w:themeColor="accent1"/>
          <w:right w:val="single" w:sz="8" w:space="0" w:color="34075B" w:themeColor="accent1"/>
          <w:insideV w:val="single" w:sz="8" w:space="0" w:color="34075B" w:themeColor="accent1"/>
        </w:tcBorders>
      </w:tcPr>
    </w:tblStylePr>
  </w:style>
  <w:style w:type="table" w:styleId="LightGrid-Accent2">
    <w:name w:val="Light Grid Accent 2"/>
    <w:basedOn w:val="TableNormal"/>
    <w:uiPriority w:val="62"/>
    <w:semiHidden/>
    <w:rsid w:val="0058629F"/>
    <w:pPr>
      <w:spacing w:line="240" w:lineRule="auto"/>
    </w:pPr>
    <w:tblPr>
      <w:tblStyleRowBandSize w:val="1"/>
      <w:tblStyleColBandSize w:val="1"/>
      <w:tblBorders>
        <w:top w:val="single" w:sz="8" w:space="0" w:color="FF531A" w:themeColor="accent2"/>
        <w:left w:val="single" w:sz="8" w:space="0" w:color="FF531A" w:themeColor="accent2"/>
        <w:bottom w:val="single" w:sz="8" w:space="0" w:color="FF531A" w:themeColor="accent2"/>
        <w:right w:val="single" w:sz="8" w:space="0" w:color="FF531A" w:themeColor="accent2"/>
        <w:insideH w:val="single" w:sz="8" w:space="0" w:color="FF531A" w:themeColor="accent2"/>
        <w:insideV w:val="single" w:sz="8" w:space="0" w:color="FF53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31A" w:themeColor="accent2"/>
          <w:left w:val="single" w:sz="8" w:space="0" w:color="FF531A" w:themeColor="accent2"/>
          <w:bottom w:val="single" w:sz="18" w:space="0" w:color="FF531A" w:themeColor="accent2"/>
          <w:right w:val="single" w:sz="8" w:space="0" w:color="FF531A" w:themeColor="accent2"/>
          <w:insideH w:val="nil"/>
          <w:insideV w:val="single" w:sz="8" w:space="0" w:color="FF53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31A" w:themeColor="accent2"/>
          <w:left w:val="single" w:sz="8" w:space="0" w:color="FF531A" w:themeColor="accent2"/>
          <w:bottom w:val="single" w:sz="8" w:space="0" w:color="FF531A" w:themeColor="accent2"/>
          <w:right w:val="single" w:sz="8" w:space="0" w:color="FF531A" w:themeColor="accent2"/>
          <w:insideH w:val="nil"/>
          <w:insideV w:val="single" w:sz="8" w:space="0" w:color="FF53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31A" w:themeColor="accent2"/>
          <w:left w:val="single" w:sz="8" w:space="0" w:color="FF531A" w:themeColor="accent2"/>
          <w:bottom w:val="single" w:sz="8" w:space="0" w:color="FF531A" w:themeColor="accent2"/>
          <w:right w:val="single" w:sz="8" w:space="0" w:color="FF531A" w:themeColor="accent2"/>
        </w:tcBorders>
      </w:tcPr>
    </w:tblStylePr>
    <w:tblStylePr w:type="band1Vert">
      <w:tblPr/>
      <w:tcPr>
        <w:tcBorders>
          <w:top w:val="single" w:sz="8" w:space="0" w:color="FF531A" w:themeColor="accent2"/>
          <w:left w:val="single" w:sz="8" w:space="0" w:color="FF531A" w:themeColor="accent2"/>
          <w:bottom w:val="single" w:sz="8" w:space="0" w:color="FF531A" w:themeColor="accent2"/>
          <w:right w:val="single" w:sz="8" w:space="0" w:color="FF531A" w:themeColor="accent2"/>
        </w:tcBorders>
        <w:shd w:val="clear" w:color="auto" w:fill="FFD4C6" w:themeFill="accent2" w:themeFillTint="3F"/>
      </w:tcPr>
    </w:tblStylePr>
    <w:tblStylePr w:type="band1Horz">
      <w:tblPr/>
      <w:tcPr>
        <w:tcBorders>
          <w:top w:val="single" w:sz="8" w:space="0" w:color="FF531A" w:themeColor="accent2"/>
          <w:left w:val="single" w:sz="8" w:space="0" w:color="FF531A" w:themeColor="accent2"/>
          <w:bottom w:val="single" w:sz="8" w:space="0" w:color="FF531A" w:themeColor="accent2"/>
          <w:right w:val="single" w:sz="8" w:space="0" w:color="FF531A" w:themeColor="accent2"/>
          <w:insideV w:val="single" w:sz="8" w:space="0" w:color="FF531A" w:themeColor="accent2"/>
        </w:tcBorders>
        <w:shd w:val="clear" w:color="auto" w:fill="FFD4C6" w:themeFill="accent2" w:themeFillTint="3F"/>
      </w:tcPr>
    </w:tblStylePr>
    <w:tblStylePr w:type="band2Horz">
      <w:tblPr/>
      <w:tcPr>
        <w:tcBorders>
          <w:top w:val="single" w:sz="8" w:space="0" w:color="FF531A" w:themeColor="accent2"/>
          <w:left w:val="single" w:sz="8" w:space="0" w:color="FF531A" w:themeColor="accent2"/>
          <w:bottom w:val="single" w:sz="8" w:space="0" w:color="FF531A" w:themeColor="accent2"/>
          <w:right w:val="single" w:sz="8" w:space="0" w:color="FF531A" w:themeColor="accent2"/>
          <w:insideV w:val="single" w:sz="8" w:space="0" w:color="FF531A" w:themeColor="accent2"/>
        </w:tcBorders>
      </w:tcPr>
    </w:tblStylePr>
  </w:style>
  <w:style w:type="table" w:styleId="LightGrid-Accent3">
    <w:name w:val="Light Grid Accent 3"/>
    <w:basedOn w:val="TableNormal"/>
    <w:uiPriority w:val="62"/>
    <w:semiHidden/>
    <w:rsid w:val="0058629F"/>
    <w:pPr>
      <w:spacing w:line="240" w:lineRule="auto"/>
    </w:pPr>
    <w:tblPr>
      <w:tblStyleRowBandSize w:val="1"/>
      <w:tblStyleColBandSize w:val="1"/>
      <w:tblBorders>
        <w:top w:val="single" w:sz="8" w:space="0" w:color="964091" w:themeColor="accent3"/>
        <w:left w:val="single" w:sz="8" w:space="0" w:color="964091" w:themeColor="accent3"/>
        <w:bottom w:val="single" w:sz="8" w:space="0" w:color="964091" w:themeColor="accent3"/>
        <w:right w:val="single" w:sz="8" w:space="0" w:color="964091" w:themeColor="accent3"/>
        <w:insideH w:val="single" w:sz="8" w:space="0" w:color="964091" w:themeColor="accent3"/>
        <w:insideV w:val="single" w:sz="8" w:space="0" w:color="9640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4091" w:themeColor="accent3"/>
          <w:left w:val="single" w:sz="8" w:space="0" w:color="964091" w:themeColor="accent3"/>
          <w:bottom w:val="single" w:sz="18" w:space="0" w:color="964091" w:themeColor="accent3"/>
          <w:right w:val="single" w:sz="8" w:space="0" w:color="964091" w:themeColor="accent3"/>
          <w:insideH w:val="nil"/>
          <w:insideV w:val="single" w:sz="8" w:space="0" w:color="9640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4091" w:themeColor="accent3"/>
          <w:left w:val="single" w:sz="8" w:space="0" w:color="964091" w:themeColor="accent3"/>
          <w:bottom w:val="single" w:sz="8" w:space="0" w:color="964091" w:themeColor="accent3"/>
          <w:right w:val="single" w:sz="8" w:space="0" w:color="964091" w:themeColor="accent3"/>
          <w:insideH w:val="nil"/>
          <w:insideV w:val="single" w:sz="8" w:space="0" w:color="9640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4091" w:themeColor="accent3"/>
          <w:left w:val="single" w:sz="8" w:space="0" w:color="964091" w:themeColor="accent3"/>
          <w:bottom w:val="single" w:sz="8" w:space="0" w:color="964091" w:themeColor="accent3"/>
          <w:right w:val="single" w:sz="8" w:space="0" w:color="964091" w:themeColor="accent3"/>
        </w:tcBorders>
      </w:tcPr>
    </w:tblStylePr>
    <w:tblStylePr w:type="band1Vert">
      <w:tblPr/>
      <w:tcPr>
        <w:tcBorders>
          <w:top w:val="single" w:sz="8" w:space="0" w:color="964091" w:themeColor="accent3"/>
          <w:left w:val="single" w:sz="8" w:space="0" w:color="964091" w:themeColor="accent3"/>
          <w:bottom w:val="single" w:sz="8" w:space="0" w:color="964091" w:themeColor="accent3"/>
          <w:right w:val="single" w:sz="8" w:space="0" w:color="964091" w:themeColor="accent3"/>
        </w:tcBorders>
        <w:shd w:val="clear" w:color="auto" w:fill="E9CBE7" w:themeFill="accent3" w:themeFillTint="3F"/>
      </w:tcPr>
    </w:tblStylePr>
    <w:tblStylePr w:type="band1Horz">
      <w:tblPr/>
      <w:tcPr>
        <w:tcBorders>
          <w:top w:val="single" w:sz="8" w:space="0" w:color="964091" w:themeColor="accent3"/>
          <w:left w:val="single" w:sz="8" w:space="0" w:color="964091" w:themeColor="accent3"/>
          <w:bottom w:val="single" w:sz="8" w:space="0" w:color="964091" w:themeColor="accent3"/>
          <w:right w:val="single" w:sz="8" w:space="0" w:color="964091" w:themeColor="accent3"/>
          <w:insideV w:val="single" w:sz="8" w:space="0" w:color="964091" w:themeColor="accent3"/>
        </w:tcBorders>
        <w:shd w:val="clear" w:color="auto" w:fill="E9CBE7" w:themeFill="accent3" w:themeFillTint="3F"/>
      </w:tcPr>
    </w:tblStylePr>
    <w:tblStylePr w:type="band2Horz">
      <w:tblPr/>
      <w:tcPr>
        <w:tcBorders>
          <w:top w:val="single" w:sz="8" w:space="0" w:color="964091" w:themeColor="accent3"/>
          <w:left w:val="single" w:sz="8" w:space="0" w:color="964091" w:themeColor="accent3"/>
          <w:bottom w:val="single" w:sz="8" w:space="0" w:color="964091" w:themeColor="accent3"/>
          <w:right w:val="single" w:sz="8" w:space="0" w:color="964091" w:themeColor="accent3"/>
          <w:insideV w:val="single" w:sz="8" w:space="0" w:color="964091" w:themeColor="accent3"/>
        </w:tcBorders>
      </w:tcPr>
    </w:tblStylePr>
  </w:style>
  <w:style w:type="table" w:styleId="LightGrid-Accent4">
    <w:name w:val="Light Grid Accent 4"/>
    <w:basedOn w:val="TableNormal"/>
    <w:uiPriority w:val="62"/>
    <w:semiHidden/>
    <w:rsid w:val="0058629F"/>
    <w:pPr>
      <w:spacing w:line="240" w:lineRule="auto"/>
    </w:pPr>
    <w:tblPr>
      <w:tblStyleRowBandSize w:val="1"/>
      <w:tblStyleColBandSize w:val="1"/>
      <w:tblBorders>
        <w:top w:val="single" w:sz="8" w:space="0" w:color="004576" w:themeColor="accent4"/>
        <w:left w:val="single" w:sz="8" w:space="0" w:color="004576" w:themeColor="accent4"/>
        <w:bottom w:val="single" w:sz="8" w:space="0" w:color="004576" w:themeColor="accent4"/>
        <w:right w:val="single" w:sz="8" w:space="0" w:color="004576" w:themeColor="accent4"/>
        <w:insideH w:val="single" w:sz="8" w:space="0" w:color="004576" w:themeColor="accent4"/>
        <w:insideV w:val="single" w:sz="8" w:space="0" w:color="0045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576" w:themeColor="accent4"/>
          <w:left w:val="single" w:sz="8" w:space="0" w:color="004576" w:themeColor="accent4"/>
          <w:bottom w:val="single" w:sz="18" w:space="0" w:color="004576" w:themeColor="accent4"/>
          <w:right w:val="single" w:sz="8" w:space="0" w:color="004576" w:themeColor="accent4"/>
          <w:insideH w:val="nil"/>
          <w:insideV w:val="single" w:sz="8" w:space="0" w:color="0045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576" w:themeColor="accent4"/>
          <w:left w:val="single" w:sz="8" w:space="0" w:color="004576" w:themeColor="accent4"/>
          <w:bottom w:val="single" w:sz="8" w:space="0" w:color="004576" w:themeColor="accent4"/>
          <w:right w:val="single" w:sz="8" w:space="0" w:color="004576" w:themeColor="accent4"/>
          <w:insideH w:val="nil"/>
          <w:insideV w:val="single" w:sz="8" w:space="0" w:color="0045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576" w:themeColor="accent4"/>
          <w:left w:val="single" w:sz="8" w:space="0" w:color="004576" w:themeColor="accent4"/>
          <w:bottom w:val="single" w:sz="8" w:space="0" w:color="004576" w:themeColor="accent4"/>
          <w:right w:val="single" w:sz="8" w:space="0" w:color="004576" w:themeColor="accent4"/>
        </w:tcBorders>
      </w:tcPr>
    </w:tblStylePr>
    <w:tblStylePr w:type="band1Vert">
      <w:tblPr/>
      <w:tcPr>
        <w:tcBorders>
          <w:top w:val="single" w:sz="8" w:space="0" w:color="004576" w:themeColor="accent4"/>
          <w:left w:val="single" w:sz="8" w:space="0" w:color="004576" w:themeColor="accent4"/>
          <w:bottom w:val="single" w:sz="8" w:space="0" w:color="004576" w:themeColor="accent4"/>
          <w:right w:val="single" w:sz="8" w:space="0" w:color="004576" w:themeColor="accent4"/>
        </w:tcBorders>
        <w:shd w:val="clear" w:color="auto" w:fill="9ED6FF" w:themeFill="accent4" w:themeFillTint="3F"/>
      </w:tcPr>
    </w:tblStylePr>
    <w:tblStylePr w:type="band1Horz">
      <w:tblPr/>
      <w:tcPr>
        <w:tcBorders>
          <w:top w:val="single" w:sz="8" w:space="0" w:color="004576" w:themeColor="accent4"/>
          <w:left w:val="single" w:sz="8" w:space="0" w:color="004576" w:themeColor="accent4"/>
          <w:bottom w:val="single" w:sz="8" w:space="0" w:color="004576" w:themeColor="accent4"/>
          <w:right w:val="single" w:sz="8" w:space="0" w:color="004576" w:themeColor="accent4"/>
          <w:insideV w:val="single" w:sz="8" w:space="0" w:color="004576" w:themeColor="accent4"/>
        </w:tcBorders>
        <w:shd w:val="clear" w:color="auto" w:fill="9ED6FF" w:themeFill="accent4" w:themeFillTint="3F"/>
      </w:tcPr>
    </w:tblStylePr>
    <w:tblStylePr w:type="band2Horz">
      <w:tblPr/>
      <w:tcPr>
        <w:tcBorders>
          <w:top w:val="single" w:sz="8" w:space="0" w:color="004576" w:themeColor="accent4"/>
          <w:left w:val="single" w:sz="8" w:space="0" w:color="004576" w:themeColor="accent4"/>
          <w:bottom w:val="single" w:sz="8" w:space="0" w:color="004576" w:themeColor="accent4"/>
          <w:right w:val="single" w:sz="8" w:space="0" w:color="004576" w:themeColor="accent4"/>
          <w:insideV w:val="single" w:sz="8" w:space="0" w:color="004576" w:themeColor="accent4"/>
        </w:tcBorders>
      </w:tcPr>
    </w:tblStylePr>
  </w:style>
  <w:style w:type="table" w:styleId="LightGrid-Accent5">
    <w:name w:val="Light Grid Accent 5"/>
    <w:basedOn w:val="TableNormal"/>
    <w:uiPriority w:val="62"/>
    <w:semiHidden/>
    <w:rsid w:val="0058629F"/>
    <w:pPr>
      <w:spacing w:line="240" w:lineRule="auto"/>
    </w:pPr>
    <w:tblPr>
      <w:tblStyleRowBandSize w:val="1"/>
      <w:tblStyleColBandSize w:val="1"/>
      <w:tblBorders>
        <w:top w:val="single" w:sz="8" w:space="0" w:color="197072" w:themeColor="accent5"/>
        <w:left w:val="single" w:sz="8" w:space="0" w:color="197072" w:themeColor="accent5"/>
        <w:bottom w:val="single" w:sz="8" w:space="0" w:color="197072" w:themeColor="accent5"/>
        <w:right w:val="single" w:sz="8" w:space="0" w:color="197072" w:themeColor="accent5"/>
        <w:insideH w:val="single" w:sz="8" w:space="0" w:color="197072" w:themeColor="accent5"/>
        <w:insideV w:val="single" w:sz="8" w:space="0" w:color="19707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7072" w:themeColor="accent5"/>
          <w:left w:val="single" w:sz="8" w:space="0" w:color="197072" w:themeColor="accent5"/>
          <w:bottom w:val="single" w:sz="18" w:space="0" w:color="197072" w:themeColor="accent5"/>
          <w:right w:val="single" w:sz="8" w:space="0" w:color="197072" w:themeColor="accent5"/>
          <w:insideH w:val="nil"/>
          <w:insideV w:val="single" w:sz="8" w:space="0" w:color="19707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7072" w:themeColor="accent5"/>
          <w:left w:val="single" w:sz="8" w:space="0" w:color="197072" w:themeColor="accent5"/>
          <w:bottom w:val="single" w:sz="8" w:space="0" w:color="197072" w:themeColor="accent5"/>
          <w:right w:val="single" w:sz="8" w:space="0" w:color="197072" w:themeColor="accent5"/>
          <w:insideH w:val="nil"/>
          <w:insideV w:val="single" w:sz="8" w:space="0" w:color="19707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7072" w:themeColor="accent5"/>
          <w:left w:val="single" w:sz="8" w:space="0" w:color="197072" w:themeColor="accent5"/>
          <w:bottom w:val="single" w:sz="8" w:space="0" w:color="197072" w:themeColor="accent5"/>
          <w:right w:val="single" w:sz="8" w:space="0" w:color="197072" w:themeColor="accent5"/>
        </w:tcBorders>
      </w:tcPr>
    </w:tblStylePr>
    <w:tblStylePr w:type="band1Vert">
      <w:tblPr/>
      <w:tcPr>
        <w:tcBorders>
          <w:top w:val="single" w:sz="8" w:space="0" w:color="197072" w:themeColor="accent5"/>
          <w:left w:val="single" w:sz="8" w:space="0" w:color="197072" w:themeColor="accent5"/>
          <w:bottom w:val="single" w:sz="8" w:space="0" w:color="197072" w:themeColor="accent5"/>
          <w:right w:val="single" w:sz="8" w:space="0" w:color="197072" w:themeColor="accent5"/>
        </w:tcBorders>
        <w:shd w:val="clear" w:color="auto" w:fill="B3EDEE" w:themeFill="accent5" w:themeFillTint="3F"/>
      </w:tcPr>
    </w:tblStylePr>
    <w:tblStylePr w:type="band1Horz">
      <w:tblPr/>
      <w:tcPr>
        <w:tcBorders>
          <w:top w:val="single" w:sz="8" w:space="0" w:color="197072" w:themeColor="accent5"/>
          <w:left w:val="single" w:sz="8" w:space="0" w:color="197072" w:themeColor="accent5"/>
          <w:bottom w:val="single" w:sz="8" w:space="0" w:color="197072" w:themeColor="accent5"/>
          <w:right w:val="single" w:sz="8" w:space="0" w:color="197072" w:themeColor="accent5"/>
          <w:insideV w:val="single" w:sz="8" w:space="0" w:color="197072" w:themeColor="accent5"/>
        </w:tcBorders>
        <w:shd w:val="clear" w:color="auto" w:fill="B3EDEE" w:themeFill="accent5" w:themeFillTint="3F"/>
      </w:tcPr>
    </w:tblStylePr>
    <w:tblStylePr w:type="band2Horz">
      <w:tblPr/>
      <w:tcPr>
        <w:tcBorders>
          <w:top w:val="single" w:sz="8" w:space="0" w:color="197072" w:themeColor="accent5"/>
          <w:left w:val="single" w:sz="8" w:space="0" w:color="197072" w:themeColor="accent5"/>
          <w:bottom w:val="single" w:sz="8" w:space="0" w:color="197072" w:themeColor="accent5"/>
          <w:right w:val="single" w:sz="8" w:space="0" w:color="197072" w:themeColor="accent5"/>
          <w:insideV w:val="single" w:sz="8" w:space="0" w:color="197072" w:themeColor="accent5"/>
        </w:tcBorders>
      </w:tcPr>
    </w:tblStylePr>
  </w:style>
  <w:style w:type="table" w:styleId="LightGrid-Accent6">
    <w:name w:val="Light Grid Accent 6"/>
    <w:basedOn w:val="TableNormal"/>
    <w:uiPriority w:val="62"/>
    <w:semiHidden/>
    <w:rsid w:val="0058629F"/>
    <w:pPr>
      <w:spacing w:line="240" w:lineRule="auto"/>
    </w:pPr>
    <w:tblPr>
      <w:tblStyleRowBandSize w:val="1"/>
      <w:tblStyleColBandSize w:val="1"/>
      <w:tblBorders>
        <w:top w:val="single" w:sz="8" w:space="0" w:color="B5D297" w:themeColor="accent6"/>
        <w:left w:val="single" w:sz="8" w:space="0" w:color="B5D297" w:themeColor="accent6"/>
        <w:bottom w:val="single" w:sz="8" w:space="0" w:color="B5D297" w:themeColor="accent6"/>
        <w:right w:val="single" w:sz="8" w:space="0" w:color="B5D297" w:themeColor="accent6"/>
        <w:insideH w:val="single" w:sz="8" w:space="0" w:color="B5D297" w:themeColor="accent6"/>
        <w:insideV w:val="single" w:sz="8" w:space="0" w:color="B5D29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5D297" w:themeColor="accent6"/>
          <w:left w:val="single" w:sz="8" w:space="0" w:color="B5D297" w:themeColor="accent6"/>
          <w:bottom w:val="single" w:sz="18" w:space="0" w:color="B5D297" w:themeColor="accent6"/>
          <w:right w:val="single" w:sz="8" w:space="0" w:color="B5D297" w:themeColor="accent6"/>
          <w:insideH w:val="nil"/>
          <w:insideV w:val="single" w:sz="8" w:space="0" w:color="B5D29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D297" w:themeColor="accent6"/>
          <w:left w:val="single" w:sz="8" w:space="0" w:color="B5D297" w:themeColor="accent6"/>
          <w:bottom w:val="single" w:sz="8" w:space="0" w:color="B5D297" w:themeColor="accent6"/>
          <w:right w:val="single" w:sz="8" w:space="0" w:color="B5D297" w:themeColor="accent6"/>
          <w:insideH w:val="nil"/>
          <w:insideV w:val="single" w:sz="8" w:space="0" w:color="B5D29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D297" w:themeColor="accent6"/>
          <w:left w:val="single" w:sz="8" w:space="0" w:color="B5D297" w:themeColor="accent6"/>
          <w:bottom w:val="single" w:sz="8" w:space="0" w:color="B5D297" w:themeColor="accent6"/>
          <w:right w:val="single" w:sz="8" w:space="0" w:color="B5D297" w:themeColor="accent6"/>
        </w:tcBorders>
      </w:tcPr>
    </w:tblStylePr>
    <w:tblStylePr w:type="band1Vert">
      <w:tblPr/>
      <w:tcPr>
        <w:tcBorders>
          <w:top w:val="single" w:sz="8" w:space="0" w:color="B5D297" w:themeColor="accent6"/>
          <w:left w:val="single" w:sz="8" w:space="0" w:color="B5D297" w:themeColor="accent6"/>
          <w:bottom w:val="single" w:sz="8" w:space="0" w:color="B5D297" w:themeColor="accent6"/>
          <w:right w:val="single" w:sz="8" w:space="0" w:color="B5D297" w:themeColor="accent6"/>
        </w:tcBorders>
        <w:shd w:val="clear" w:color="auto" w:fill="ECF3E5" w:themeFill="accent6" w:themeFillTint="3F"/>
      </w:tcPr>
    </w:tblStylePr>
    <w:tblStylePr w:type="band1Horz">
      <w:tblPr/>
      <w:tcPr>
        <w:tcBorders>
          <w:top w:val="single" w:sz="8" w:space="0" w:color="B5D297" w:themeColor="accent6"/>
          <w:left w:val="single" w:sz="8" w:space="0" w:color="B5D297" w:themeColor="accent6"/>
          <w:bottom w:val="single" w:sz="8" w:space="0" w:color="B5D297" w:themeColor="accent6"/>
          <w:right w:val="single" w:sz="8" w:space="0" w:color="B5D297" w:themeColor="accent6"/>
          <w:insideV w:val="single" w:sz="8" w:space="0" w:color="B5D297" w:themeColor="accent6"/>
        </w:tcBorders>
        <w:shd w:val="clear" w:color="auto" w:fill="ECF3E5" w:themeFill="accent6" w:themeFillTint="3F"/>
      </w:tcPr>
    </w:tblStylePr>
    <w:tblStylePr w:type="band2Horz">
      <w:tblPr/>
      <w:tcPr>
        <w:tcBorders>
          <w:top w:val="single" w:sz="8" w:space="0" w:color="B5D297" w:themeColor="accent6"/>
          <w:left w:val="single" w:sz="8" w:space="0" w:color="B5D297" w:themeColor="accent6"/>
          <w:bottom w:val="single" w:sz="8" w:space="0" w:color="B5D297" w:themeColor="accent6"/>
          <w:right w:val="single" w:sz="8" w:space="0" w:color="B5D297" w:themeColor="accent6"/>
          <w:insideV w:val="single" w:sz="8" w:space="0" w:color="B5D297" w:themeColor="accent6"/>
        </w:tcBorders>
      </w:tcPr>
    </w:tblStylePr>
  </w:style>
  <w:style w:type="table" w:styleId="LightList">
    <w:name w:val="Light List"/>
    <w:basedOn w:val="TableNormal"/>
    <w:uiPriority w:val="61"/>
    <w:semiHidden/>
    <w:rsid w:val="0058629F"/>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pPr>
      <w:spacing w:line="240" w:lineRule="auto"/>
    </w:pPr>
    <w:tblPr>
      <w:tblStyleRowBandSize w:val="1"/>
      <w:tblStyleColBandSize w:val="1"/>
      <w:tblBorders>
        <w:top w:val="single" w:sz="8" w:space="0" w:color="34075B" w:themeColor="accent1"/>
        <w:left w:val="single" w:sz="8" w:space="0" w:color="34075B" w:themeColor="accent1"/>
        <w:bottom w:val="single" w:sz="8" w:space="0" w:color="34075B" w:themeColor="accent1"/>
        <w:right w:val="single" w:sz="8" w:space="0" w:color="34075B" w:themeColor="accent1"/>
      </w:tblBorders>
    </w:tblPr>
    <w:tblStylePr w:type="firstRow">
      <w:pPr>
        <w:spacing w:before="0" w:after="0" w:line="240" w:lineRule="auto"/>
      </w:pPr>
      <w:rPr>
        <w:b/>
        <w:bCs/>
        <w:color w:val="FFFFFF" w:themeColor="background1"/>
      </w:rPr>
      <w:tblPr/>
      <w:tcPr>
        <w:shd w:val="clear" w:color="auto" w:fill="34075B" w:themeFill="accent1"/>
      </w:tcPr>
    </w:tblStylePr>
    <w:tblStylePr w:type="lastRow">
      <w:pPr>
        <w:spacing w:before="0" w:after="0" w:line="240" w:lineRule="auto"/>
      </w:pPr>
      <w:rPr>
        <w:b/>
        <w:bCs/>
      </w:rPr>
      <w:tblPr/>
      <w:tcPr>
        <w:tcBorders>
          <w:top w:val="double" w:sz="6" w:space="0" w:color="34075B" w:themeColor="accent1"/>
          <w:left w:val="single" w:sz="8" w:space="0" w:color="34075B" w:themeColor="accent1"/>
          <w:bottom w:val="single" w:sz="8" w:space="0" w:color="34075B" w:themeColor="accent1"/>
          <w:right w:val="single" w:sz="8" w:space="0" w:color="34075B" w:themeColor="accent1"/>
        </w:tcBorders>
      </w:tcPr>
    </w:tblStylePr>
    <w:tblStylePr w:type="firstCol">
      <w:rPr>
        <w:b/>
        <w:bCs/>
      </w:rPr>
    </w:tblStylePr>
    <w:tblStylePr w:type="lastCol">
      <w:rPr>
        <w:b/>
        <w:bCs/>
      </w:rPr>
    </w:tblStylePr>
    <w:tblStylePr w:type="band1Vert">
      <w:tblPr/>
      <w:tcPr>
        <w:tcBorders>
          <w:top w:val="single" w:sz="8" w:space="0" w:color="34075B" w:themeColor="accent1"/>
          <w:left w:val="single" w:sz="8" w:space="0" w:color="34075B" w:themeColor="accent1"/>
          <w:bottom w:val="single" w:sz="8" w:space="0" w:color="34075B" w:themeColor="accent1"/>
          <w:right w:val="single" w:sz="8" w:space="0" w:color="34075B" w:themeColor="accent1"/>
        </w:tcBorders>
      </w:tcPr>
    </w:tblStylePr>
    <w:tblStylePr w:type="band1Horz">
      <w:tblPr/>
      <w:tcPr>
        <w:tcBorders>
          <w:top w:val="single" w:sz="8" w:space="0" w:color="34075B" w:themeColor="accent1"/>
          <w:left w:val="single" w:sz="8" w:space="0" w:color="34075B" w:themeColor="accent1"/>
          <w:bottom w:val="single" w:sz="8" w:space="0" w:color="34075B" w:themeColor="accent1"/>
          <w:right w:val="single" w:sz="8" w:space="0" w:color="34075B" w:themeColor="accent1"/>
        </w:tcBorders>
      </w:tcPr>
    </w:tblStylePr>
  </w:style>
  <w:style w:type="table" w:styleId="LightList-Accent2">
    <w:name w:val="Light List Accent 2"/>
    <w:basedOn w:val="TableNormal"/>
    <w:uiPriority w:val="61"/>
    <w:semiHidden/>
    <w:rsid w:val="0058629F"/>
    <w:pPr>
      <w:spacing w:line="240" w:lineRule="auto"/>
    </w:pPr>
    <w:tblPr>
      <w:tblStyleRowBandSize w:val="1"/>
      <w:tblStyleColBandSize w:val="1"/>
      <w:tblBorders>
        <w:top w:val="single" w:sz="8" w:space="0" w:color="FF531A" w:themeColor="accent2"/>
        <w:left w:val="single" w:sz="8" w:space="0" w:color="FF531A" w:themeColor="accent2"/>
        <w:bottom w:val="single" w:sz="8" w:space="0" w:color="FF531A" w:themeColor="accent2"/>
        <w:right w:val="single" w:sz="8" w:space="0" w:color="FF531A" w:themeColor="accent2"/>
      </w:tblBorders>
    </w:tblPr>
    <w:tblStylePr w:type="firstRow">
      <w:pPr>
        <w:spacing w:before="0" w:after="0" w:line="240" w:lineRule="auto"/>
      </w:pPr>
      <w:rPr>
        <w:b/>
        <w:bCs/>
        <w:color w:val="FFFFFF" w:themeColor="background1"/>
      </w:rPr>
      <w:tblPr/>
      <w:tcPr>
        <w:shd w:val="clear" w:color="auto" w:fill="FF531A" w:themeFill="accent2"/>
      </w:tcPr>
    </w:tblStylePr>
    <w:tblStylePr w:type="lastRow">
      <w:pPr>
        <w:spacing w:before="0" w:after="0" w:line="240" w:lineRule="auto"/>
      </w:pPr>
      <w:rPr>
        <w:b/>
        <w:bCs/>
      </w:rPr>
      <w:tblPr/>
      <w:tcPr>
        <w:tcBorders>
          <w:top w:val="double" w:sz="6" w:space="0" w:color="FF531A" w:themeColor="accent2"/>
          <w:left w:val="single" w:sz="8" w:space="0" w:color="FF531A" w:themeColor="accent2"/>
          <w:bottom w:val="single" w:sz="8" w:space="0" w:color="FF531A" w:themeColor="accent2"/>
          <w:right w:val="single" w:sz="8" w:space="0" w:color="FF531A" w:themeColor="accent2"/>
        </w:tcBorders>
      </w:tcPr>
    </w:tblStylePr>
    <w:tblStylePr w:type="firstCol">
      <w:rPr>
        <w:b/>
        <w:bCs/>
      </w:rPr>
    </w:tblStylePr>
    <w:tblStylePr w:type="lastCol">
      <w:rPr>
        <w:b/>
        <w:bCs/>
      </w:rPr>
    </w:tblStylePr>
    <w:tblStylePr w:type="band1Vert">
      <w:tblPr/>
      <w:tcPr>
        <w:tcBorders>
          <w:top w:val="single" w:sz="8" w:space="0" w:color="FF531A" w:themeColor="accent2"/>
          <w:left w:val="single" w:sz="8" w:space="0" w:color="FF531A" w:themeColor="accent2"/>
          <w:bottom w:val="single" w:sz="8" w:space="0" w:color="FF531A" w:themeColor="accent2"/>
          <w:right w:val="single" w:sz="8" w:space="0" w:color="FF531A" w:themeColor="accent2"/>
        </w:tcBorders>
      </w:tcPr>
    </w:tblStylePr>
    <w:tblStylePr w:type="band1Horz">
      <w:tblPr/>
      <w:tcPr>
        <w:tcBorders>
          <w:top w:val="single" w:sz="8" w:space="0" w:color="FF531A" w:themeColor="accent2"/>
          <w:left w:val="single" w:sz="8" w:space="0" w:color="FF531A" w:themeColor="accent2"/>
          <w:bottom w:val="single" w:sz="8" w:space="0" w:color="FF531A" w:themeColor="accent2"/>
          <w:right w:val="single" w:sz="8" w:space="0" w:color="FF531A" w:themeColor="accent2"/>
        </w:tcBorders>
      </w:tcPr>
    </w:tblStylePr>
  </w:style>
  <w:style w:type="table" w:styleId="LightList-Accent3">
    <w:name w:val="Light List Accent 3"/>
    <w:basedOn w:val="TableNormal"/>
    <w:uiPriority w:val="61"/>
    <w:semiHidden/>
    <w:rsid w:val="0058629F"/>
    <w:pPr>
      <w:spacing w:line="240" w:lineRule="auto"/>
    </w:pPr>
    <w:tblPr>
      <w:tblStyleRowBandSize w:val="1"/>
      <w:tblStyleColBandSize w:val="1"/>
      <w:tblBorders>
        <w:top w:val="single" w:sz="8" w:space="0" w:color="964091" w:themeColor="accent3"/>
        <w:left w:val="single" w:sz="8" w:space="0" w:color="964091" w:themeColor="accent3"/>
        <w:bottom w:val="single" w:sz="8" w:space="0" w:color="964091" w:themeColor="accent3"/>
        <w:right w:val="single" w:sz="8" w:space="0" w:color="964091" w:themeColor="accent3"/>
      </w:tblBorders>
    </w:tblPr>
    <w:tblStylePr w:type="firstRow">
      <w:pPr>
        <w:spacing w:before="0" w:after="0" w:line="240" w:lineRule="auto"/>
      </w:pPr>
      <w:rPr>
        <w:b/>
        <w:bCs/>
        <w:color w:val="FFFFFF" w:themeColor="background1"/>
      </w:rPr>
      <w:tblPr/>
      <w:tcPr>
        <w:shd w:val="clear" w:color="auto" w:fill="964091" w:themeFill="accent3"/>
      </w:tcPr>
    </w:tblStylePr>
    <w:tblStylePr w:type="lastRow">
      <w:pPr>
        <w:spacing w:before="0" w:after="0" w:line="240" w:lineRule="auto"/>
      </w:pPr>
      <w:rPr>
        <w:b/>
        <w:bCs/>
      </w:rPr>
      <w:tblPr/>
      <w:tcPr>
        <w:tcBorders>
          <w:top w:val="double" w:sz="6" w:space="0" w:color="964091" w:themeColor="accent3"/>
          <w:left w:val="single" w:sz="8" w:space="0" w:color="964091" w:themeColor="accent3"/>
          <w:bottom w:val="single" w:sz="8" w:space="0" w:color="964091" w:themeColor="accent3"/>
          <w:right w:val="single" w:sz="8" w:space="0" w:color="964091" w:themeColor="accent3"/>
        </w:tcBorders>
      </w:tcPr>
    </w:tblStylePr>
    <w:tblStylePr w:type="firstCol">
      <w:rPr>
        <w:b/>
        <w:bCs/>
      </w:rPr>
    </w:tblStylePr>
    <w:tblStylePr w:type="lastCol">
      <w:rPr>
        <w:b/>
        <w:bCs/>
      </w:rPr>
    </w:tblStylePr>
    <w:tblStylePr w:type="band1Vert">
      <w:tblPr/>
      <w:tcPr>
        <w:tcBorders>
          <w:top w:val="single" w:sz="8" w:space="0" w:color="964091" w:themeColor="accent3"/>
          <w:left w:val="single" w:sz="8" w:space="0" w:color="964091" w:themeColor="accent3"/>
          <w:bottom w:val="single" w:sz="8" w:space="0" w:color="964091" w:themeColor="accent3"/>
          <w:right w:val="single" w:sz="8" w:space="0" w:color="964091" w:themeColor="accent3"/>
        </w:tcBorders>
      </w:tcPr>
    </w:tblStylePr>
    <w:tblStylePr w:type="band1Horz">
      <w:tblPr/>
      <w:tcPr>
        <w:tcBorders>
          <w:top w:val="single" w:sz="8" w:space="0" w:color="964091" w:themeColor="accent3"/>
          <w:left w:val="single" w:sz="8" w:space="0" w:color="964091" w:themeColor="accent3"/>
          <w:bottom w:val="single" w:sz="8" w:space="0" w:color="964091" w:themeColor="accent3"/>
          <w:right w:val="single" w:sz="8" w:space="0" w:color="964091" w:themeColor="accent3"/>
        </w:tcBorders>
      </w:tcPr>
    </w:tblStylePr>
  </w:style>
  <w:style w:type="table" w:styleId="LightList-Accent4">
    <w:name w:val="Light List Accent 4"/>
    <w:basedOn w:val="TableNormal"/>
    <w:uiPriority w:val="61"/>
    <w:semiHidden/>
    <w:rsid w:val="0058629F"/>
    <w:pPr>
      <w:spacing w:line="240" w:lineRule="auto"/>
    </w:pPr>
    <w:tblPr>
      <w:tblStyleRowBandSize w:val="1"/>
      <w:tblStyleColBandSize w:val="1"/>
      <w:tblBorders>
        <w:top w:val="single" w:sz="8" w:space="0" w:color="004576" w:themeColor="accent4"/>
        <w:left w:val="single" w:sz="8" w:space="0" w:color="004576" w:themeColor="accent4"/>
        <w:bottom w:val="single" w:sz="8" w:space="0" w:color="004576" w:themeColor="accent4"/>
        <w:right w:val="single" w:sz="8" w:space="0" w:color="004576" w:themeColor="accent4"/>
      </w:tblBorders>
    </w:tblPr>
    <w:tblStylePr w:type="firstRow">
      <w:pPr>
        <w:spacing w:before="0" w:after="0" w:line="240" w:lineRule="auto"/>
      </w:pPr>
      <w:rPr>
        <w:b/>
        <w:bCs/>
        <w:color w:val="FFFFFF" w:themeColor="background1"/>
      </w:rPr>
      <w:tblPr/>
      <w:tcPr>
        <w:shd w:val="clear" w:color="auto" w:fill="004576" w:themeFill="accent4"/>
      </w:tcPr>
    </w:tblStylePr>
    <w:tblStylePr w:type="lastRow">
      <w:pPr>
        <w:spacing w:before="0" w:after="0" w:line="240" w:lineRule="auto"/>
      </w:pPr>
      <w:rPr>
        <w:b/>
        <w:bCs/>
      </w:rPr>
      <w:tblPr/>
      <w:tcPr>
        <w:tcBorders>
          <w:top w:val="double" w:sz="6" w:space="0" w:color="004576" w:themeColor="accent4"/>
          <w:left w:val="single" w:sz="8" w:space="0" w:color="004576" w:themeColor="accent4"/>
          <w:bottom w:val="single" w:sz="8" w:space="0" w:color="004576" w:themeColor="accent4"/>
          <w:right w:val="single" w:sz="8" w:space="0" w:color="004576" w:themeColor="accent4"/>
        </w:tcBorders>
      </w:tcPr>
    </w:tblStylePr>
    <w:tblStylePr w:type="firstCol">
      <w:rPr>
        <w:b/>
        <w:bCs/>
      </w:rPr>
    </w:tblStylePr>
    <w:tblStylePr w:type="lastCol">
      <w:rPr>
        <w:b/>
        <w:bCs/>
      </w:rPr>
    </w:tblStylePr>
    <w:tblStylePr w:type="band1Vert">
      <w:tblPr/>
      <w:tcPr>
        <w:tcBorders>
          <w:top w:val="single" w:sz="8" w:space="0" w:color="004576" w:themeColor="accent4"/>
          <w:left w:val="single" w:sz="8" w:space="0" w:color="004576" w:themeColor="accent4"/>
          <w:bottom w:val="single" w:sz="8" w:space="0" w:color="004576" w:themeColor="accent4"/>
          <w:right w:val="single" w:sz="8" w:space="0" w:color="004576" w:themeColor="accent4"/>
        </w:tcBorders>
      </w:tcPr>
    </w:tblStylePr>
    <w:tblStylePr w:type="band1Horz">
      <w:tblPr/>
      <w:tcPr>
        <w:tcBorders>
          <w:top w:val="single" w:sz="8" w:space="0" w:color="004576" w:themeColor="accent4"/>
          <w:left w:val="single" w:sz="8" w:space="0" w:color="004576" w:themeColor="accent4"/>
          <w:bottom w:val="single" w:sz="8" w:space="0" w:color="004576" w:themeColor="accent4"/>
          <w:right w:val="single" w:sz="8" w:space="0" w:color="004576" w:themeColor="accent4"/>
        </w:tcBorders>
      </w:tcPr>
    </w:tblStylePr>
  </w:style>
  <w:style w:type="table" w:styleId="LightList-Accent5">
    <w:name w:val="Light List Accent 5"/>
    <w:basedOn w:val="TableNormal"/>
    <w:uiPriority w:val="61"/>
    <w:semiHidden/>
    <w:rsid w:val="0058629F"/>
    <w:pPr>
      <w:spacing w:line="240" w:lineRule="auto"/>
    </w:pPr>
    <w:tblPr>
      <w:tblStyleRowBandSize w:val="1"/>
      <w:tblStyleColBandSize w:val="1"/>
      <w:tblBorders>
        <w:top w:val="single" w:sz="8" w:space="0" w:color="197072" w:themeColor="accent5"/>
        <w:left w:val="single" w:sz="8" w:space="0" w:color="197072" w:themeColor="accent5"/>
        <w:bottom w:val="single" w:sz="8" w:space="0" w:color="197072" w:themeColor="accent5"/>
        <w:right w:val="single" w:sz="8" w:space="0" w:color="197072" w:themeColor="accent5"/>
      </w:tblBorders>
    </w:tblPr>
    <w:tblStylePr w:type="firstRow">
      <w:pPr>
        <w:spacing w:before="0" w:after="0" w:line="240" w:lineRule="auto"/>
      </w:pPr>
      <w:rPr>
        <w:b/>
        <w:bCs/>
        <w:color w:val="FFFFFF" w:themeColor="background1"/>
      </w:rPr>
      <w:tblPr/>
      <w:tcPr>
        <w:shd w:val="clear" w:color="auto" w:fill="197072" w:themeFill="accent5"/>
      </w:tcPr>
    </w:tblStylePr>
    <w:tblStylePr w:type="lastRow">
      <w:pPr>
        <w:spacing w:before="0" w:after="0" w:line="240" w:lineRule="auto"/>
      </w:pPr>
      <w:rPr>
        <w:b/>
        <w:bCs/>
      </w:rPr>
      <w:tblPr/>
      <w:tcPr>
        <w:tcBorders>
          <w:top w:val="double" w:sz="6" w:space="0" w:color="197072" w:themeColor="accent5"/>
          <w:left w:val="single" w:sz="8" w:space="0" w:color="197072" w:themeColor="accent5"/>
          <w:bottom w:val="single" w:sz="8" w:space="0" w:color="197072" w:themeColor="accent5"/>
          <w:right w:val="single" w:sz="8" w:space="0" w:color="197072" w:themeColor="accent5"/>
        </w:tcBorders>
      </w:tcPr>
    </w:tblStylePr>
    <w:tblStylePr w:type="firstCol">
      <w:rPr>
        <w:b/>
        <w:bCs/>
      </w:rPr>
    </w:tblStylePr>
    <w:tblStylePr w:type="lastCol">
      <w:rPr>
        <w:b/>
        <w:bCs/>
      </w:rPr>
    </w:tblStylePr>
    <w:tblStylePr w:type="band1Vert">
      <w:tblPr/>
      <w:tcPr>
        <w:tcBorders>
          <w:top w:val="single" w:sz="8" w:space="0" w:color="197072" w:themeColor="accent5"/>
          <w:left w:val="single" w:sz="8" w:space="0" w:color="197072" w:themeColor="accent5"/>
          <w:bottom w:val="single" w:sz="8" w:space="0" w:color="197072" w:themeColor="accent5"/>
          <w:right w:val="single" w:sz="8" w:space="0" w:color="197072" w:themeColor="accent5"/>
        </w:tcBorders>
      </w:tcPr>
    </w:tblStylePr>
    <w:tblStylePr w:type="band1Horz">
      <w:tblPr/>
      <w:tcPr>
        <w:tcBorders>
          <w:top w:val="single" w:sz="8" w:space="0" w:color="197072" w:themeColor="accent5"/>
          <w:left w:val="single" w:sz="8" w:space="0" w:color="197072" w:themeColor="accent5"/>
          <w:bottom w:val="single" w:sz="8" w:space="0" w:color="197072" w:themeColor="accent5"/>
          <w:right w:val="single" w:sz="8" w:space="0" w:color="197072" w:themeColor="accent5"/>
        </w:tcBorders>
      </w:tcPr>
    </w:tblStylePr>
  </w:style>
  <w:style w:type="table" w:styleId="LightList-Accent6">
    <w:name w:val="Light List Accent 6"/>
    <w:basedOn w:val="TableNormal"/>
    <w:uiPriority w:val="61"/>
    <w:semiHidden/>
    <w:rsid w:val="0058629F"/>
    <w:pPr>
      <w:spacing w:line="240" w:lineRule="auto"/>
    </w:pPr>
    <w:tblPr>
      <w:tblStyleRowBandSize w:val="1"/>
      <w:tblStyleColBandSize w:val="1"/>
      <w:tblBorders>
        <w:top w:val="single" w:sz="8" w:space="0" w:color="B5D297" w:themeColor="accent6"/>
        <w:left w:val="single" w:sz="8" w:space="0" w:color="B5D297" w:themeColor="accent6"/>
        <w:bottom w:val="single" w:sz="8" w:space="0" w:color="B5D297" w:themeColor="accent6"/>
        <w:right w:val="single" w:sz="8" w:space="0" w:color="B5D297" w:themeColor="accent6"/>
      </w:tblBorders>
    </w:tblPr>
    <w:tblStylePr w:type="firstRow">
      <w:pPr>
        <w:spacing w:before="0" w:after="0" w:line="240" w:lineRule="auto"/>
      </w:pPr>
      <w:rPr>
        <w:b/>
        <w:bCs/>
        <w:color w:val="FFFFFF" w:themeColor="background1"/>
      </w:rPr>
      <w:tblPr/>
      <w:tcPr>
        <w:shd w:val="clear" w:color="auto" w:fill="B5D297" w:themeFill="accent6"/>
      </w:tcPr>
    </w:tblStylePr>
    <w:tblStylePr w:type="lastRow">
      <w:pPr>
        <w:spacing w:before="0" w:after="0" w:line="240" w:lineRule="auto"/>
      </w:pPr>
      <w:rPr>
        <w:b/>
        <w:bCs/>
      </w:rPr>
      <w:tblPr/>
      <w:tcPr>
        <w:tcBorders>
          <w:top w:val="double" w:sz="6" w:space="0" w:color="B5D297" w:themeColor="accent6"/>
          <w:left w:val="single" w:sz="8" w:space="0" w:color="B5D297" w:themeColor="accent6"/>
          <w:bottom w:val="single" w:sz="8" w:space="0" w:color="B5D297" w:themeColor="accent6"/>
          <w:right w:val="single" w:sz="8" w:space="0" w:color="B5D297" w:themeColor="accent6"/>
        </w:tcBorders>
      </w:tcPr>
    </w:tblStylePr>
    <w:tblStylePr w:type="firstCol">
      <w:rPr>
        <w:b/>
        <w:bCs/>
      </w:rPr>
    </w:tblStylePr>
    <w:tblStylePr w:type="lastCol">
      <w:rPr>
        <w:b/>
        <w:bCs/>
      </w:rPr>
    </w:tblStylePr>
    <w:tblStylePr w:type="band1Vert">
      <w:tblPr/>
      <w:tcPr>
        <w:tcBorders>
          <w:top w:val="single" w:sz="8" w:space="0" w:color="B5D297" w:themeColor="accent6"/>
          <w:left w:val="single" w:sz="8" w:space="0" w:color="B5D297" w:themeColor="accent6"/>
          <w:bottom w:val="single" w:sz="8" w:space="0" w:color="B5D297" w:themeColor="accent6"/>
          <w:right w:val="single" w:sz="8" w:space="0" w:color="B5D297" w:themeColor="accent6"/>
        </w:tcBorders>
      </w:tcPr>
    </w:tblStylePr>
    <w:tblStylePr w:type="band1Horz">
      <w:tblPr/>
      <w:tcPr>
        <w:tcBorders>
          <w:top w:val="single" w:sz="8" w:space="0" w:color="B5D297" w:themeColor="accent6"/>
          <w:left w:val="single" w:sz="8" w:space="0" w:color="B5D297" w:themeColor="accent6"/>
          <w:bottom w:val="single" w:sz="8" w:space="0" w:color="B5D297" w:themeColor="accent6"/>
          <w:right w:val="single" w:sz="8" w:space="0" w:color="B5D297" w:themeColor="accent6"/>
        </w:tcBorders>
      </w:tcPr>
    </w:tblStylePr>
  </w:style>
  <w:style w:type="table" w:styleId="LightShading">
    <w:name w:val="Light Shading"/>
    <w:basedOn w:val="TableNormal"/>
    <w:uiPriority w:val="60"/>
    <w:semiHidden/>
    <w:rsid w:val="0058629F"/>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pPr>
      <w:spacing w:line="240" w:lineRule="auto"/>
    </w:pPr>
    <w:rPr>
      <w:color w:val="260544" w:themeColor="accent1" w:themeShade="BF"/>
    </w:rPr>
    <w:tblPr>
      <w:tblStyleRowBandSize w:val="1"/>
      <w:tblStyleColBandSize w:val="1"/>
      <w:tblBorders>
        <w:top w:val="single" w:sz="8" w:space="0" w:color="34075B" w:themeColor="accent1"/>
        <w:bottom w:val="single" w:sz="8" w:space="0" w:color="34075B" w:themeColor="accent1"/>
      </w:tblBorders>
    </w:tblPr>
    <w:tblStylePr w:type="firstRow">
      <w:pPr>
        <w:spacing w:before="0" w:after="0" w:line="240" w:lineRule="auto"/>
      </w:pPr>
      <w:rPr>
        <w:b/>
        <w:bCs/>
      </w:rPr>
      <w:tblPr/>
      <w:tcPr>
        <w:tcBorders>
          <w:top w:val="single" w:sz="8" w:space="0" w:color="34075B" w:themeColor="accent1"/>
          <w:left w:val="nil"/>
          <w:bottom w:val="single" w:sz="8" w:space="0" w:color="34075B" w:themeColor="accent1"/>
          <w:right w:val="nil"/>
          <w:insideH w:val="nil"/>
          <w:insideV w:val="nil"/>
        </w:tcBorders>
      </w:tcPr>
    </w:tblStylePr>
    <w:tblStylePr w:type="lastRow">
      <w:pPr>
        <w:spacing w:before="0" w:after="0" w:line="240" w:lineRule="auto"/>
      </w:pPr>
      <w:rPr>
        <w:b/>
        <w:bCs/>
      </w:rPr>
      <w:tblPr/>
      <w:tcPr>
        <w:tcBorders>
          <w:top w:val="single" w:sz="8" w:space="0" w:color="34075B" w:themeColor="accent1"/>
          <w:left w:val="nil"/>
          <w:bottom w:val="single" w:sz="8" w:space="0" w:color="3407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A0F7" w:themeFill="accent1" w:themeFillTint="3F"/>
      </w:tcPr>
    </w:tblStylePr>
    <w:tblStylePr w:type="band1Horz">
      <w:tblPr/>
      <w:tcPr>
        <w:tcBorders>
          <w:left w:val="nil"/>
          <w:right w:val="nil"/>
          <w:insideH w:val="nil"/>
          <w:insideV w:val="nil"/>
        </w:tcBorders>
        <w:shd w:val="clear" w:color="auto" w:fill="CEA0F7" w:themeFill="accent1" w:themeFillTint="3F"/>
      </w:tcPr>
    </w:tblStylePr>
  </w:style>
  <w:style w:type="table" w:styleId="LightShading-Accent2">
    <w:name w:val="Light Shading Accent 2"/>
    <w:basedOn w:val="TableNormal"/>
    <w:uiPriority w:val="60"/>
    <w:semiHidden/>
    <w:rsid w:val="0058629F"/>
    <w:pPr>
      <w:spacing w:line="240" w:lineRule="auto"/>
    </w:pPr>
    <w:rPr>
      <w:color w:val="D23300" w:themeColor="accent2" w:themeShade="BF"/>
    </w:rPr>
    <w:tblPr>
      <w:tblStyleRowBandSize w:val="1"/>
      <w:tblStyleColBandSize w:val="1"/>
      <w:tblBorders>
        <w:top w:val="single" w:sz="8" w:space="0" w:color="FF531A" w:themeColor="accent2"/>
        <w:bottom w:val="single" w:sz="8" w:space="0" w:color="FF531A" w:themeColor="accent2"/>
      </w:tblBorders>
    </w:tblPr>
    <w:tblStylePr w:type="firstRow">
      <w:pPr>
        <w:spacing w:before="0" w:after="0" w:line="240" w:lineRule="auto"/>
      </w:pPr>
      <w:rPr>
        <w:b/>
        <w:bCs/>
      </w:rPr>
      <w:tblPr/>
      <w:tcPr>
        <w:tcBorders>
          <w:top w:val="single" w:sz="8" w:space="0" w:color="FF531A" w:themeColor="accent2"/>
          <w:left w:val="nil"/>
          <w:bottom w:val="single" w:sz="8" w:space="0" w:color="FF531A" w:themeColor="accent2"/>
          <w:right w:val="nil"/>
          <w:insideH w:val="nil"/>
          <w:insideV w:val="nil"/>
        </w:tcBorders>
      </w:tcPr>
    </w:tblStylePr>
    <w:tblStylePr w:type="lastRow">
      <w:pPr>
        <w:spacing w:before="0" w:after="0" w:line="240" w:lineRule="auto"/>
      </w:pPr>
      <w:rPr>
        <w:b/>
        <w:bCs/>
      </w:rPr>
      <w:tblPr/>
      <w:tcPr>
        <w:tcBorders>
          <w:top w:val="single" w:sz="8" w:space="0" w:color="FF531A" w:themeColor="accent2"/>
          <w:left w:val="nil"/>
          <w:bottom w:val="single" w:sz="8" w:space="0" w:color="FF53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4C6" w:themeFill="accent2" w:themeFillTint="3F"/>
      </w:tcPr>
    </w:tblStylePr>
    <w:tblStylePr w:type="band1Horz">
      <w:tblPr/>
      <w:tcPr>
        <w:tcBorders>
          <w:left w:val="nil"/>
          <w:right w:val="nil"/>
          <w:insideH w:val="nil"/>
          <w:insideV w:val="nil"/>
        </w:tcBorders>
        <w:shd w:val="clear" w:color="auto" w:fill="FFD4C6" w:themeFill="accent2" w:themeFillTint="3F"/>
      </w:tcPr>
    </w:tblStylePr>
  </w:style>
  <w:style w:type="table" w:styleId="LightShading-Accent3">
    <w:name w:val="Light Shading Accent 3"/>
    <w:basedOn w:val="TableNormal"/>
    <w:uiPriority w:val="60"/>
    <w:semiHidden/>
    <w:rsid w:val="0058629F"/>
    <w:pPr>
      <w:spacing w:line="240" w:lineRule="auto"/>
    </w:pPr>
    <w:rPr>
      <w:color w:val="70306C" w:themeColor="accent3" w:themeShade="BF"/>
    </w:rPr>
    <w:tblPr>
      <w:tblStyleRowBandSize w:val="1"/>
      <w:tblStyleColBandSize w:val="1"/>
      <w:tblBorders>
        <w:top w:val="single" w:sz="8" w:space="0" w:color="964091" w:themeColor="accent3"/>
        <w:bottom w:val="single" w:sz="8" w:space="0" w:color="964091" w:themeColor="accent3"/>
      </w:tblBorders>
    </w:tblPr>
    <w:tblStylePr w:type="firstRow">
      <w:pPr>
        <w:spacing w:before="0" w:after="0" w:line="240" w:lineRule="auto"/>
      </w:pPr>
      <w:rPr>
        <w:b/>
        <w:bCs/>
      </w:rPr>
      <w:tblPr/>
      <w:tcPr>
        <w:tcBorders>
          <w:top w:val="single" w:sz="8" w:space="0" w:color="964091" w:themeColor="accent3"/>
          <w:left w:val="nil"/>
          <w:bottom w:val="single" w:sz="8" w:space="0" w:color="964091" w:themeColor="accent3"/>
          <w:right w:val="nil"/>
          <w:insideH w:val="nil"/>
          <w:insideV w:val="nil"/>
        </w:tcBorders>
      </w:tcPr>
    </w:tblStylePr>
    <w:tblStylePr w:type="lastRow">
      <w:pPr>
        <w:spacing w:before="0" w:after="0" w:line="240" w:lineRule="auto"/>
      </w:pPr>
      <w:rPr>
        <w:b/>
        <w:bCs/>
      </w:rPr>
      <w:tblPr/>
      <w:tcPr>
        <w:tcBorders>
          <w:top w:val="single" w:sz="8" w:space="0" w:color="964091" w:themeColor="accent3"/>
          <w:left w:val="nil"/>
          <w:bottom w:val="single" w:sz="8" w:space="0" w:color="9640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CBE7" w:themeFill="accent3" w:themeFillTint="3F"/>
      </w:tcPr>
    </w:tblStylePr>
    <w:tblStylePr w:type="band1Horz">
      <w:tblPr/>
      <w:tcPr>
        <w:tcBorders>
          <w:left w:val="nil"/>
          <w:right w:val="nil"/>
          <w:insideH w:val="nil"/>
          <w:insideV w:val="nil"/>
        </w:tcBorders>
        <w:shd w:val="clear" w:color="auto" w:fill="E9CBE7" w:themeFill="accent3" w:themeFillTint="3F"/>
      </w:tcPr>
    </w:tblStylePr>
  </w:style>
  <w:style w:type="table" w:styleId="LightShading-Accent4">
    <w:name w:val="Light Shading Accent 4"/>
    <w:basedOn w:val="TableNormal"/>
    <w:uiPriority w:val="60"/>
    <w:semiHidden/>
    <w:rsid w:val="0058629F"/>
    <w:pPr>
      <w:spacing w:line="240" w:lineRule="auto"/>
    </w:pPr>
    <w:rPr>
      <w:color w:val="003358" w:themeColor="accent4" w:themeShade="BF"/>
    </w:rPr>
    <w:tblPr>
      <w:tblStyleRowBandSize w:val="1"/>
      <w:tblStyleColBandSize w:val="1"/>
      <w:tblBorders>
        <w:top w:val="single" w:sz="8" w:space="0" w:color="004576" w:themeColor="accent4"/>
        <w:bottom w:val="single" w:sz="8" w:space="0" w:color="004576" w:themeColor="accent4"/>
      </w:tblBorders>
    </w:tblPr>
    <w:tblStylePr w:type="firstRow">
      <w:pPr>
        <w:spacing w:before="0" w:after="0" w:line="240" w:lineRule="auto"/>
      </w:pPr>
      <w:rPr>
        <w:b/>
        <w:bCs/>
      </w:rPr>
      <w:tblPr/>
      <w:tcPr>
        <w:tcBorders>
          <w:top w:val="single" w:sz="8" w:space="0" w:color="004576" w:themeColor="accent4"/>
          <w:left w:val="nil"/>
          <w:bottom w:val="single" w:sz="8" w:space="0" w:color="004576" w:themeColor="accent4"/>
          <w:right w:val="nil"/>
          <w:insideH w:val="nil"/>
          <w:insideV w:val="nil"/>
        </w:tcBorders>
      </w:tcPr>
    </w:tblStylePr>
    <w:tblStylePr w:type="lastRow">
      <w:pPr>
        <w:spacing w:before="0" w:after="0" w:line="240" w:lineRule="auto"/>
      </w:pPr>
      <w:rPr>
        <w:b/>
        <w:bCs/>
      </w:rPr>
      <w:tblPr/>
      <w:tcPr>
        <w:tcBorders>
          <w:top w:val="single" w:sz="8" w:space="0" w:color="004576" w:themeColor="accent4"/>
          <w:left w:val="nil"/>
          <w:bottom w:val="single" w:sz="8" w:space="0" w:color="0045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D6FF" w:themeFill="accent4" w:themeFillTint="3F"/>
      </w:tcPr>
    </w:tblStylePr>
    <w:tblStylePr w:type="band1Horz">
      <w:tblPr/>
      <w:tcPr>
        <w:tcBorders>
          <w:left w:val="nil"/>
          <w:right w:val="nil"/>
          <w:insideH w:val="nil"/>
          <w:insideV w:val="nil"/>
        </w:tcBorders>
        <w:shd w:val="clear" w:color="auto" w:fill="9ED6FF" w:themeFill="accent4" w:themeFillTint="3F"/>
      </w:tcPr>
    </w:tblStylePr>
  </w:style>
  <w:style w:type="table" w:styleId="LightShading-Accent5">
    <w:name w:val="Light Shading Accent 5"/>
    <w:basedOn w:val="TableNormal"/>
    <w:uiPriority w:val="60"/>
    <w:semiHidden/>
    <w:rsid w:val="0058629F"/>
    <w:pPr>
      <w:spacing w:line="240" w:lineRule="auto"/>
    </w:pPr>
    <w:rPr>
      <w:color w:val="125355" w:themeColor="accent5" w:themeShade="BF"/>
    </w:rPr>
    <w:tblPr>
      <w:tblStyleRowBandSize w:val="1"/>
      <w:tblStyleColBandSize w:val="1"/>
      <w:tblBorders>
        <w:top w:val="single" w:sz="8" w:space="0" w:color="197072" w:themeColor="accent5"/>
        <w:bottom w:val="single" w:sz="8" w:space="0" w:color="197072" w:themeColor="accent5"/>
      </w:tblBorders>
    </w:tblPr>
    <w:tblStylePr w:type="firstRow">
      <w:pPr>
        <w:spacing w:before="0" w:after="0" w:line="240" w:lineRule="auto"/>
      </w:pPr>
      <w:rPr>
        <w:b/>
        <w:bCs/>
      </w:rPr>
      <w:tblPr/>
      <w:tcPr>
        <w:tcBorders>
          <w:top w:val="single" w:sz="8" w:space="0" w:color="197072" w:themeColor="accent5"/>
          <w:left w:val="nil"/>
          <w:bottom w:val="single" w:sz="8" w:space="0" w:color="197072" w:themeColor="accent5"/>
          <w:right w:val="nil"/>
          <w:insideH w:val="nil"/>
          <w:insideV w:val="nil"/>
        </w:tcBorders>
      </w:tcPr>
    </w:tblStylePr>
    <w:tblStylePr w:type="lastRow">
      <w:pPr>
        <w:spacing w:before="0" w:after="0" w:line="240" w:lineRule="auto"/>
      </w:pPr>
      <w:rPr>
        <w:b/>
        <w:bCs/>
      </w:rPr>
      <w:tblPr/>
      <w:tcPr>
        <w:tcBorders>
          <w:top w:val="single" w:sz="8" w:space="0" w:color="197072" w:themeColor="accent5"/>
          <w:left w:val="nil"/>
          <w:bottom w:val="single" w:sz="8" w:space="0" w:color="19707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EE" w:themeFill="accent5" w:themeFillTint="3F"/>
      </w:tcPr>
    </w:tblStylePr>
    <w:tblStylePr w:type="band1Horz">
      <w:tblPr/>
      <w:tcPr>
        <w:tcBorders>
          <w:left w:val="nil"/>
          <w:right w:val="nil"/>
          <w:insideH w:val="nil"/>
          <w:insideV w:val="nil"/>
        </w:tcBorders>
        <w:shd w:val="clear" w:color="auto" w:fill="B3EDEE" w:themeFill="accent5" w:themeFillTint="3F"/>
      </w:tcPr>
    </w:tblStylePr>
  </w:style>
  <w:style w:type="table" w:styleId="LightShading-Accent6">
    <w:name w:val="Light Shading Accent 6"/>
    <w:basedOn w:val="TableNormal"/>
    <w:uiPriority w:val="60"/>
    <w:semiHidden/>
    <w:rsid w:val="0058629F"/>
    <w:pPr>
      <w:spacing w:line="240" w:lineRule="auto"/>
    </w:pPr>
    <w:rPr>
      <w:color w:val="87B657" w:themeColor="accent6" w:themeShade="BF"/>
    </w:rPr>
    <w:tblPr>
      <w:tblStyleRowBandSize w:val="1"/>
      <w:tblStyleColBandSize w:val="1"/>
      <w:tblBorders>
        <w:top w:val="single" w:sz="8" w:space="0" w:color="B5D297" w:themeColor="accent6"/>
        <w:bottom w:val="single" w:sz="8" w:space="0" w:color="B5D297" w:themeColor="accent6"/>
      </w:tblBorders>
    </w:tblPr>
    <w:tblStylePr w:type="firstRow">
      <w:pPr>
        <w:spacing w:before="0" w:after="0" w:line="240" w:lineRule="auto"/>
      </w:pPr>
      <w:rPr>
        <w:b/>
        <w:bCs/>
      </w:rPr>
      <w:tblPr/>
      <w:tcPr>
        <w:tcBorders>
          <w:top w:val="single" w:sz="8" w:space="0" w:color="B5D297" w:themeColor="accent6"/>
          <w:left w:val="nil"/>
          <w:bottom w:val="single" w:sz="8" w:space="0" w:color="B5D297" w:themeColor="accent6"/>
          <w:right w:val="nil"/>
          <w:insideH w:val="nil"/>
          <w:insideV w:val="nil"/>
        </w:tcBorders>
      </w:tcPr>
    </w:tblStylePr>
    <w:tblStylePr w:type="lastRow">
      <w:pPr>
        <w:spacing w:before="0" w:after="0" w:line="240" w:lineRule="auto"/>
      </w:pPr>
      <w:rPr>
        <w:b/>
        <w:bCs/>
      </w:rPr>
      <w:tblPr/>
      <w:tcPr>
        <w:tcBorders>
          <w:top w:val="single" w:sz="8" w:space="0" w:color="B5D297" w:themeColor="accent6"/>
          <w:left w:val="nil"/>
          <w:bottom w:val="single" w:sz="8" w:space="0" w:color="B5D29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F3E5" w:themeFill="accent6" w:themeFillTint="3F"/>
      </w:tcPr>
    </w:tblStylePr>
    <w:tblStylePr w:type="band1Horz">
      <w:tblPr/>
      <w:tcPr>
        <w:tcBorders>
          <w:left w:val="nil"/>
          <w:right w:val="nil"/>
          <w:insideH w:val="nil"/>
          <w:insideV w:val="nil"/>
        </w:tcBorders>
        <w:shd w:val="clear" w:color="auto" w:fill="ECF3E5" w:themeFill="accent6" w:themeFillTint="3F"/>
      </w:tcPr>
    </w:tblStylePr>
  </w:style>
  <w:style w:type="table" w:styleId="ListTable1Light">
    <w:name w:val="List Table 1 Light"/>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8A19ED" w:themeColor="accent1" w:themeTint="99"/>
        </w:tcBorders>
      </w:tcPr>
    </w:tblStylePr>
    <w:tblStylePr w:type="lastRow">
      <w:rPr>
        <w:b/>
        <w:bCs/>
      </w:rPr>
      <w:tblPr/>
      <w:tcPr>
        <w:tcBorders>
          <w:top w:val="single" w:sz="4" w:space="0" w:color="8A19ED" w:themeColor="accent1" w:themeTint="99"/>
        </w:tcBorders>
      </w:tcPr>
    </w:tblStylePr>
    <w:tblStylePr w:type="firstCol">
      <w:rPr>
        <w:b/>
        <w:bCs/>
      </w:rPr>
    </w:tblStylePr>
    <w:tblStylePr w:type="lastCol">
      <w:rPr>
        <w:b/>
        <w:bCs/>
      </w:rPr>
    </w:tblStylePr>
    <w:tblStylePr w:type="band1Vert">
      <w:tblPr/>
      <w:tcPr>
        <w:shd w:val="clear" w:color="auto" w:fill="D8B2F9" w:themeFill="accent1" w:themeFillTint="33"/>
      </w:tcPr>
    </w:tblStylePr>
    <w:tblStylePr w:type="band1Horz">
      <w:tblPr/>
      <w:tcPr>
        <w:shd w:val="clear" w:color="auto" w:fill="D8B2F9" w:themeFill="accent1" w:themeFillTint="33"/>
      </w:tcPr>
    </w:tblStylePr>
  </w:style>
  <w:style w:type="table" w:styleId="ListTable1Light-Accent2">
    <w:name w:val="List Table 1 Light Accent 2"/>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FF9775" w:themeColor="accent2" w:themeTint="99"/>
        </w:tcBorders>
      </w:tcPr>
    </w:tblStylePr>
    <w:tblStylePr w:type="lastRow">
      <w:rPr>
        <w:b/>
        <w:bCs/>
      </w:rPr>
      <w:tblPr/>
      <w:tcPr>
        <w:tcBorders>
          <w:top w:val="single" w:sz="4" w:space="0" w:color="FF9775" w:themeColor="accent2" w:themeTint="99"/>
        </w:tcBorders>
      </w:tcPr>
    </w:tblStylePr>
    <w:tblStylePr w:type="firstCol">
      <w:rPr>
        <w:b/>
        <w:bCs/>
      </w:rPr>
    </w:tblStylePr>
    <w:tblStylePr w:type="lastCol">
      <w:rPr>
        <w:b/>
        <w:bCs/>
      </w:rPr>
    </w:tblStylePr>
    <w:tblStylePr w:type="band1Vert">
      <w:tblPr/>
      <w:tcPr>
        <w:shd w:val="clear" w:color="auto" w:fill="FFDCD1" w:themeFill="accent2" w:themeFillTint="33"/>
      </w:tcPr>
    </w:tblStylePr>
    <w:tblStylePr w:type="band1Horz">
      <w:tblPr/>
      <w:tcPr>
        <w:shd w:val="clear" w:color="auto" w:fill="FFDCD1" w:themeFill="accent2" w:themeFillTint="33"/>
      </w:tcPr>
    </w:tblStylePr>
  </w:style>
  <w:style w:type="table" w:styleId="ListTable1Light-Accent3">
    <w:name w:val="List Table 1 Light Accent 3"/>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C982C5" w:themeColor="accent3" w:themeTint="99"/>
        </w:tcBorders>
      </w:tcPr>
    </w:tblStylePr>
    <w:tblStylePr w:type="lastRow">
      <w:rPr>
        <w:b/>
        <w:bCs/>
      </w:rPr>
      <w:tblPr/>
      <w:tcPr>
        <w:tcBorders>
          <w:top w:val="single" w:sz="4" w:space="0" w:color="C982C5" w:themeColor="accent3" w:themeTint="99"/>
        </w:tcBorders>
      </w:tcPr>
    </w:tblStylePr>
    <w:tblStylePr w:type="firstCol">
      <w:rPr>
        <w:b/>
        <w:bCs/>
      </w:rPr>
    </w:tblStylePr>
    <w:tblStylePr w:type="lastCol">
      <w:rPr>
        <w:b/>
        <w:bCs/>
      </w:rPr>
    </w:tblStylePr>
    <w:tblStylePr w:type="band1Vert">
      <w:tblPr/>
      <w:tcPr>
        <w:shd w:val="clear" w:color="auto" w:fill="EDD5EB" w:themeFill="accent3" w:themeFillTint="33"/>
      </w:tcPr>
    </w:tblStylePr>
    <w:tblStylePr w:type="band1Horz">
      <w:tblPr/>
      <w:tcPr>
        <w:shd w:val="clear" w:color="auto" w:fill="EDD5EB" w:themeFill="accent3" w:themeFillTint="33"/>
      </w:tcPr>
    </w:tblStylePr>
  </w:style>
  <w:style w:type="table" w:styleId="ListTable1Light-Accent4">
    <w:name w:val="List Table 1 Light Accent 4"/>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139DFF" w:themeColor="accent4" w:themeTint="99"/>
        </w:tcBorders>
      </w:tcPr>
    </w:tblStylePr>
    <w:tblStylePr w:type="lastRow">
      <w:rPr>
        <w:b/>
        <w:bCs/>
      </w:rPr>
      <w:tblPr/>
      <w:tcPr>
        <w:tcBorders>
          <w:top w:val="single" w:sz="4" w:space="0" w:color="139DFF" w:themeColor="accent4" w:themeTint="99"/>
        </w:tcBorders>
      </w:tcPr>
    </w:tblStylePr>
    <w:tblStylePr w:type="firstCol">
      <w:rPr>
        <w:b/>
        <w:bCs/>
      </w:rPr>
    </w:tblStylePr>
    <w:tblStylePr w:type="lastCol">
      <w:rPr>
        <w:b/>
        <w:bCs/>
      </w:rPr>
    </w:tblStylePr>
    <w:tblStylePr w:type="band1Vert">
      <w:tblPr/>
      <w:tcPr>
        <w:shd w:val="clear" w:color="auto" w:fill="B0DEFF" w:themeFill="accent4" w:themeFillTint="33"/>
      </w:tcPr>
    </w:tblStylePr>
    <w:tblStylePr w:type="band1Horz">
      <w:tblPr/>
      <w:tcPr>
        <w:shd w:val="clear" w:color="auto" w:fill="B0DEFF" w:themeFill="accent4" w:themeFillTint="33"/>
      </w:tcPr>
    </w:tblStylePr>
  </w:style>
  <w:style w:type="table" w:styleId="ListTable1Light-Accent5">
    <w:name w:val="List Table 1 Light Accent 5"/>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48D3D7" w:themeColor="accent5" w:themeTint="99"/>
        </w:tcBorders>
      </w:tcPr>
    </w:tblStylePr>
    <w:tblStylePr w:type="lastRow">
      <w:rPr>
        <w:b/>
        <w:bCs/>
      </w:rPr>
      <w:tblPr/>
      <w:tcPr>
        <w:tcBorders>
          <w:top w:val="single" w:sz="4" w:space="0" w:color="48D3D7" w:themeColor="accent5" w:themeTint="99"/>
        </w:tcBorders>
      </w:tcPr>
    </w:tblStylePr>
    <w:tblStylePr w:type="firstCol">
      <w:rPr>
        <w:b/>
        <w:bCs/>
      </w:rPr>
    </w:tblStylePr>
    <w:tblStylePr w:type="lastCol">
      <w:rPr>
        <w:b/>
        <w:bCs/>
      </w:rPr>
    </w:tblStylePr>
    <w:tblStylePr w:type="band1Vert">
      <w:tblPr/>
      <w:tcPr>
        <w:shd w:val="clear" w:color="auto" w:fill="C2F0F1" w:themeFill="accent5" w:themeFillTint="33"/>
      </w:tcPr>
    </w:tblStylePr>
    <w:tblStylePr w:type="band1Horz">
      <w:tblPr/>
      <w:tcPr>
        <w:shd w:val="clear" w:color="auto" w:fill="C2F0F1" w:themeFill="accent5" w:themeFillTint="33"/>
      </w:tcPr>
    </w:tblStylePr>
  </w:style>
  <w:style w:type="table" w:styleId="ListTable1Light-Accent6">
    <w:name w:val="List Table 1 Light Accent 6"/>
    <w:basedOn w:val="TableNormal"/>
    <w:uiPriority w:val="46"/>
    <w:semiHidden/>
    <w:rsid w:val="0058629F"/>
    <w:pPr>
      <w:spacing w:line="240" w:lineRule="auto"/>
    </w:pPr>
    <w:tblPr>
      <w:tblStyleRowBandSize w:val="1"/>
      <w:tblStyleColBandSize w:val="1"/>
    </w:tblPr>
    <w:tblStylePr w:type="firstRow">
      <w:rPr>
        <w:b/>
        <w:bCs/>
      </w:rPr>
      <w:tblPr/>
      <w:tcPr>
        <w:tcBorders>
          <w:bottom w:val="single" w:sz="4" w:space="0" w:color="D2E4C0" w:themeColor="accent6" w:themeTint="99"/>
        </w:tcBorders>
      </w:tcPr>
    </w:tblStylePr>
    <w:tblStylePr w:type="lastRow">
      <w:rPr>
        <w:b/>
        <w:bCs/>
      </w:rPr>
      <w:tblPr/>
      <w:tcPr>
        <w:tcBorders>
          <w:top w:val="single" w:sz="4" w:space="0" w:color="D2E4C0" w:themeColor="accent6" w:themeTint="99"/>
        </w:tcBorders>
      </w:tcPr>
    </w:tblStylePr>
    <w:tblStylePr w:type="firstCol">
      <w:rPr>
        <w:b/>
        <w:bCs/>
      </w:rPr>
    </w:tblStylePr>
    <w:tblStylePr w:type="lastCol">
      <w:rPr>
        <w:b/>
        <w:bCs/>
      </w:rPr>
    </w:tblStylePr>
    <w:tblStylePr w:type="band1Vert">
      <w:tblPr/>
      <w:tcPr>
        <w:shd w:val="clear" w:color="auto" w:fill="F0F6EA" w:themeFill="accent6" w:themeFillTint="33"/>
      </w:tcPr>
    </w:tblStylePr>
    <w:tblStylePr w:type="band1Horz">
      <w:tblPr/>
      <w:tcPr>
        <w:shd w:val="clear" w:color="auto" w:fill="F0F6EA" w:themeFill="accent6" w:themeFillTint="33"/>
      </w:tcPr>
    </w:tblStylePr>
  </w:style>
  <w:style w:type="table" w:styleId="ListTable2">
    <w:name w:val="List Table 2"/>
    <w:basedOn w:val="TableNormal"/>
    <w:uiPriority w:val="47"/>
    <w:semiHidden/>
    <w:rsid w:val="0058629F"/>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pPr>
      <w:spacing w:line="240" w:lineRule="auto"/>
    </w:pPr>
    <w:tblPr>
      <w:tblStyleRowBandSize w:val="1"/>
      <w:tblStyleColBandSize w:val="1"/>
      <w:tblBorders>
        <w:top w:val="single" w:sz="4" w:space="0" w:color="8A19ED" w:themeColor="accent1" w:themeTint="99"/>
        <w:bottom w:val="single" w:sz="4" w:space="0" w:color="8A19ED" w:themeColor="accent1" w:themeTint="99"/>
        <w:insideH w:val="single" w:sz="4" w:space="0" w:color="8A19E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B2F9" w:themeFill="accent1" w:themeFillTint="33"/>
      </w:tcPr>
    </w:tblStylePr>
    <w:tblStylePr w:type="band1Horz">
      <w:tblPr/>
      <w:tcPr>
        <w:shd w:val="clear" w:color="auto" w:fill="D8B2F9" w:themeFill="accent1" w:themeFillTint="33"/>
      </w:tcPr>
    </w:tblStylePr>
  </w:style>
  <w:style w:type="table" w:styleId="ListTable2-Accent2">
    <w:name w:val="List Table 2 Accent 2"/>
    <w:basedOn w:val="TableNormal"/>
    <w:uiPriority w:val="47"/>
    <w:semiHidden/>
    <w:rsid w:val="0058629F"/>
    <w:pPr>
      <w:spacing w:line="240" w:lineRule="auto"/>
    </w:pPr>
    <w:tblPr>
      <w:tblStyleRowBandSize w:val="1"/>
      <w:tblStyleColBandSize w:val="1"/>
      <w:tblBorders>
        <w:top w:val="single" w:sz="4" w:space="0" w:color="FF9775" w:themeColor="accent2" w:themeTint="99"/>
        <w:bottom w:val="single" w:sz="4" w:space="0" w:color="FF9775" w:themeColor="accent2" w:themeTint="99"/>
        <w:insideH w:val="single" w:sz="4" w:space="0" w:color="FF977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CD1" w:themeFill="accent2" w:themeFillTint="33"/>
      </w:tcPr>
    </w:tblStylePr>
    <w:tblStylePr w:type="band1Horz">
      <w:tblPr/>
      <w:tcPr>
        <w:shd w:val="clear" w:color="auto" w:fill="FFDCD1" w:themeFill="accent2" w:themeFillTint="33"/>
      </w:tcPr>
    </w:tblStylePr>
  </w:style>
  <w:style w:type="table" w:styleId="ListTable2-Accent3">
    <w:name w:val="List Table 2 Accent 3"/>
    <w:basedOn w:val="TableNormal"/>
    <w:uiPriority w:val="47"/>
    <w:semiHidden/>
    <w:rsid w:val="0058629F"/>
    <w:pPr>
      <w:spacing w:line="240" w:lineRule="auto"/>
    </w:pPr>
    <w:tblPr>
      <w:tblStyleRowBandSize w:val="1"/>
      <w:tblStyleColBandSize w:val="1"/>
      <w:tblBorders>
        <w:top w:val="single" w:sz="4" w:space="0" w:color="C982C5" w:themeColor="accent3" w:themeTint="99"/>
        <w:bottom w:val="single" w:sz="4" w:space="0" w:color="C982C5" w:themeColor="accent3" w:themeTint="99"/>
        <w:insideH w:val="single" w:sz="4" w:space="0" w:color="C982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D5EB" w:themeFill="accent3" w:themeFillTint="33"/>
      </w:tcPr>
    </w:tblStylePr>
    <w:tblStylePr w:type="band1Horz">
      <w:tblPr/>
      <w:tcPr>
        <w:shd w:val="clear" w:color="auto" w:fill="EDD5EB" w:themeFill="accent3" w:themeFillTint="33"/>
      </w:tcPr>
    </w:tblStylePr>
  </w:style>
  <w:style w:type="table" w:styleId="ListTable2-Accent4">
    <w:name w:val="List Table 2 Accent 4"/>
    <w:basedOn w:val="TableNormal"/>
    <w:uiPriority w:val="47"/>
    <w:semiHidden/>
    <w:rsid w:val="0058629F"/>
    <w:pPr>
      <w:spacing w:line="240" w:lineRule="auto"/>
    </w:pPr>
    <w:tblPr>
      <w:tblStyleRowBandSize w:val="1"/>
      <w:tblStyleColBandSize w:val="1"/>
      <w:tblBorders>
        <w:top w:val="single" w:sz="4" w:space="0" w:color="139DFF" w:themeColor="accent4" w:themeTint="99"/>
        <w:bottom w:val="single" w:sz="4" w:space="0" w:color="139DFF" w:themeColor="accent4" w:themeTint="99"/>
        <w:insideH w:val="single" w:sz="4" w:space="0" w:color="139D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0DEFF" w:themeFill="accent4" w:themeFillTint="33"/>
      </w:tcPr>
    </w:tblStylePr>
    <w:tblStylePr w:type="band1Horz">
      <w:tblPr/>
      <w:tcPr>
        <w:shd w:val="clear" w:color="auto" w:fill="B0DEFF" w:themeFill="accent4" w:themeFillTint="33"/>
      </w:tcPr>
    </w:tblStylePr>
  </w:style>
  <w:style w:type="table" w:styleId="ListTable2-Accent5">
    <w:name w:val="List Table 2 Accent 5"/>
    <w:basedOn w:val="TableNormal"/>
    <w:uiPriority w:val="47"/>
    <w:semiHidden/>
    <w:rsid w:val="0058629F"/>
    <w:pPr>
      <w:spacing w:line="240" w:lineRule="auto"/>
    </w:pPr>
    <w:tblPr>
      <w:tblStyleRowBandSize w:val="1"/>
      <w:tblStyleColBandSize w:val="1"/>
      <w:tblBorders>
        <w:top w:val="single" w:sz="4" w:space="0" w:color="48D3D7" w:themeColor="accent5" w:themeTint="99"/>
        <w:bottom w:val="single" w:sz="4" w:space="0" w:color="48D3D7" w:themeColor="accent5" w:themeTint="99"/>
        <w:insideH w:val="single" w:sz="4" w:space="0" w:color="48D3D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F0F1" w:themeFill="accent5" w:themeFillTint="33"/>
      </w:tcPr>
    </w:tblStylePr>
    <w:tblStylePr w:type="band1Horz">
      <w:tblPr/>
      <w:tcPr>
        <w:shd w:val="clear" w:color="auto" w:fill="C2F0F1" w:themeFill="accent5" w:themeFillTint="33"/>
      </w:tcPr>
    </w:tblStylePr>
  </w:style>
  <w:style w:type="table" w:styleId="ListTable2-Accent6">
    <w:name w:val="List Table 2 Accent 6"/>
    <w:basedOn w:val="TableNormal"/>
    <w:uiPriority w:val="47"/>
    <w:semiHidden/>
    <w:rsid w:val="0058629F"/>
    <w:pPr>
      <w:spacing w:line="240" w:lineRule="auto"/>
    </w:pPr>
    <w:tblPr>
      <w:tblStyleRowBandSize w:val="1"/>
      <w:tblStyleColBandSize w:val="1"/>
      <w:tblBorders>
        <w:top w:val="single" w:sz="4" w:space="0" w:color="D2E4C0" w:themeColor="accent6" w:themeTint="99"/>
        <w:bottom w:val="single" w:sz="4" w:space="0" w:color="D2E4C0" w:themeColor="accent6" w:themeTint="99"/>
        <w:insideH w:val="single" w:sz="4" w:space="0" w:color="D2E4C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6EA" w:themeFill="accent6" w:themeFillTint="33"/>
      </w:tcPr>
    </w:tblStylePr>
    <w:tblStylePr w:type="band1Horz">
      <w:tblPr/>
      <w:tcPr>
        <w:shd w:val="clear" w:color="auto" w:fill="F0F6EA" w:themeFill="accent6" w:themeFillTint="33"/>
      </w:tcPr>
    </w:tblStylePr>
  </w:style>
  <w:style w:type="table" w:styleId="ListTable3">
    <w:name w:val="List Table 3"/>
    <w:basedOn w:val="TableNormal"/>
    <w:uiPriority w:val="48"/>
    <w:semiHidden/>
    <w:rsid w:val="0058629F"/>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pPr>
      <w:spacing w:line="240" w:lineRule="auto"/>
    </w:pPr>
    <w:tblPr>
      <w:tblStyleRowBandSize w:val="1"/>
      <w:tblStyleColBandSize w:val="1"/>
      <w:tblBorders>
        <w:top w:val="single" w:sz="4" w:space="0" w:color="34075B" w:themeColor="accent1"/>
        <w:left w:val="single" w:sz="4" w:space="0" w:color="34075B" w:themeColor="accent1"/>
        <w:bottom w:val="single" w:sz="4" w:space="0" w:color="34075B" w:themeColor="accent1"/>
        <w:right w:val="single" w:sz="4" w:space="0" w:color="34075B" w:themeColor="accent1"/>
      </w:tblBorders>
    </w:tblPr>
    <w:tblStylePr w:type="firstRow">
      <w:rPr>
        <w:b/>
        <w:bCs/>
        <w:color w:val="FFFFFF" w:themeColor="background1"/>
      </w:rPr>
      <w:tblPr/>
      <w:tcPr>
        <w:shd w:val="clear" w:color="auto" w:fill="34075B" w:themeFill="accent1"/>
      </w:tcPr>
    </w:tblStylePr>
    <w:tblStylePr w:type="lastRow">
      <w:rPr>
        <w:b/>
        <w:bCs/>
      </w:rPr>
      <w:tblPr/>
      <w:tcPr>
        <w:tcBorders>
          <w:top w:val="double" w:sz="4" w:space="0" w:color="3407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075B" w:themeColor="accent1"/>
          <w:right w:val="single" w:sz="4" w:space="0" w:color="34075B" w:themeColor="accent1"/>
        </w:tcBorders>
      </w:tcPr>
    </w:tblStylePr>
    <w:tblStylePr w:type="band1Horz">
      <w:tblPr/>
      <w:tcPr>
        <w:tcBorders>
          <w:top w:val="single" w:sz="4" w:space="0" w:color="34075B" w:themeColor="accent1"/>
          <w:bottom w:val="single" w:sz="4" w:space="0" w:color="3407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075B" w:themeColor="accent1"/>
          <w:left w:val="nil"/>
        </w:tcBorders>
      </w:tcPr>
    </w:tblStylePr>
    <w:tblStylePr w:type="swCell">
      <w:tblPr/>
      <w:tcPr>
        <w:tcBorders>
          <w:top w:val="double" w:sz="4" w:space="0" w:color="34075B" w:themeColor="accent1"/>
          <w:right w:val="nil"/>
        </w:tcBorders>
      </w:tcPr>
    </w:tblStylePr>
  </w:style>
  <w:style w:type="table" w:styleId="ListTable3-Accent2">
    <w:name w:val="List Table 3 Accent 2"/>
    <w:basedOn w:val="TableNormal"/>
    <w:uiPriority w:val="48"/>
    <w:semiHidden/>
    <w:rsid w:val="0058629F"/>
    <w:pPr>
      <w:spacing w:line="240" w:lineRule="auto"/>
    </w:pPr>
    <w:tblPr>
      <w:tblStyleRowBandSize w:val="1"/>
      <w:tblStyleColBandSize w:val="1"/>
      <w:tblBorders>
        <w:top w:val="single" w:sz="4" w:space="0" w:color="FF531A" w:themeColor="accent2"/>
        <w:left w:val="single" w:sz="4" w:space="0" w:color="FF531A" w:themeColor="accent2"/>
        <w:bottom w:val="single" w:sz="4" w:space="0" w:color="FF531A" w:themeColor="accent2"/>
        <w:right w:val="single" w:sz="4" w:space="0" w:color="FF531A" w:themeColor="accent2"/>
      </w:tblBorders>
    </w:tblPr>
    <w:tblStylePr w:type="firstRow">
      <w:rPr>
        <w:b/>
        <w:bCs/>
        <w:color w:val="FFFFFF" w:themeColor="background1"/>
      </w:rPr>
      <w:tblPr/>
      <w:tcPr>
        <w:shd w:val="clear" w:color="auto" w:fill="FF531A" w:themeFill="accent2"/>
      </w:tcPr>
    </w:tblStylePr>
    <w:tblStylePr w:type="lastRow">
      <w:rPr>
        <w:b/>
        <w:bCs/>
      </w:rPr>
      <w:tblPr/>
      <w:tcPr>
        <w:tcBorders>
          <w:top w:val="double" w:sz="4" w:space="0" w:color="FF531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31A" w:themeColor="accent2"/>
          <w:right w:val="single" w:sz="4" w:space="0" w:color="FF531A" w:themeColor="accent2"/>
        </w:tcBorders>
      </w:tcPr>
    </w:tblStylePr>
    <w:tblStylePr w:type="band1Horz">
      <w:tblPr/>
      <w:tcPr>
        <w:tcBorders>
          <w:top w:val="single" w:sz="4" w:space="0" w:color="FF531A" w:themeColor="accent2"/>
          <w:bottom w:val="single" w:sz="4" w:space="0" w:color="FF531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31A" w:themeColor="accent2"/>
          <w:left w:val="nil"/>
        </w:tcBorders>
      </w:tcPr>
    </w:tblStylePr>
    <w:tblStylePr w:type="swCell">
      <w:tblPr/>
      <w:tcPr>
        <w:tcBorders>
          <w:top w:val="double" w:sz="4" w:space="0" w:color="FF531A" w:themeColor="accent2"/>
          <w:right w:val="nil"/>
        </w:tcBorders>
      </w:tcPr>
    </w:tblStylePr>
  </w:style>
  <w:style w:type="table" w:styleId="ListTable3-Accent3">
    <w:name w:val="List Table 3 Accent 3"/>
    <w:basedOn w:val="TableNormal"/>
    <w:uiPriority w:val="48"/>
    <w:semiHidden/>
    <w:rsid w:val="0058629F"/>
    <w:pPr>
      <w:spacing w:line="240" w:lineRule="auto"/>
    </w:pPr>
    <w:tblPr>
      <w:tblStyleRowBandSize w:val="1"/>
      <w:tblStyleColBandSize w:val="1"/>
      <w:tblBorders>
        <w:top w:val="single" w:sz="4" w:space="0" w:color="964091" w:themeColor="accent3"/>
        <w:left w:val="single" w:sz="4" w:space="0" w:color="964091" w:themeColor="accent3"/>
        <w:bottom w:val="single" w:sz="4" w:space="0" w:color="964091" w:themeColor="accent3"/>
        <w:right w:val="single" w:sz="4" w:space="0" w:color="964091" w:themeColor="accent3"/>
      </w:tblBorders>
    </w:tblPr>
    <w:tblStylePr w:type="firstRow">
      <w:rPr>
        <w:b/>
        <w:bCs/>
        <w:color w:val="FFFFFF" w:themeColor="background1"/>
      </w:rPr>
      <w:tblPr/>
      <w:tcPr>
        <w:shd w:val="clear" w:color="auto" w:fill="964091" w:themeFill="accent3"/>
      </w:tcPr>
    </w:tblStylePr>
    <w:tblStylePr w:type="lastRow">
      <w:rPr>
        <w:b/>
        <w:bCs/>
      </w:rPr>
      <w:tblPr/>
      <w:tcPr>
        <w:tcBorders>
          <w:top w:val="double" w:sz="4" w:space="0" w:color="9640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4091" w:themeColor="accent3"/>
          <w:right w:val="single" w:sz="4" w:space="0" w:color="964091" w:themeColor="accent3"/>
        </w:tcBorders>
      </w:tcPr>
    </w:tblStylePr>
    <w:tblStylePr w:type="band1Horz">
      <w:tblPr/>
      <w:tcPr>
        <w:tcBorders>
          <w:top w:val="single" w:sz="4" w:space="0" w:color="964091" w:themeColor="accent3"/>
          <w:bottom w:val="single" w:sz="4" w:space="0" w:color="96409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4091" w:themeColor="accent3"/>
          <w:left w:val="nil"/>
        </w:tcBorders>
      </w:tcPr>
    </w:tblStylePr>
    <w:tblStylePr w:type="swCell">
      <w:tblPr/>
      <w:tcPr>
        <w:tcBorders>
          <w:top w:val="double" w:sz="4" w:space="0" w:color="964091" w:themeColor="accent3"/>
          <w:right w:val="nil"/>
        </w:tcBorders>
      </w:tcPr>
    </w:tblStylePr>
  </w:style>
  <w:style w:type="table" w:styleId="ListTable3-Accent4">
    <w:name w:val="List Table 3 Accent 4"/>
    <w:basedOn w:val="TableNormal"/>
    <w:uiPriority w:val="48"/>
    <w:semiHidden/>
    <w:rsid w:val="0058629F"/>
    <w:pPr>
      <w:spacing w:line="240" w:lineRule="auto"/>
    </w:pPr>
    <w:tblPr>
      <w:tblStyleRowBandSize w:val="1"/>
      <w:tblStyleColBandSize w:val="1"/>
      <w:tblBorders>
        <w:top w:val="single" w:sz="4" w:space="0" w:color="004576" w:themeColor="accent4"/>
        <w:left w:val="single" w:sz="4" w:space="0" w:color="004576" w:themeColor="accent4"/>
        <w:bottom w:val="single" w:sz="4" w:space="0" w:color="004576" w:themeColor="accent4"/>
        <w:right w:val="single" w:sz="4" w:space="0" w:color="004576" w:themeColor="accent4"/>
      </w:tblBorders>
    </w:tblPr>
    <w:tblStylePr w:type="firstRow">
      <w:rPr>
        <w:b/>
        <w:bCs/>
        <w:color w:val="FFFFFF" w:themeColor="background1"/>
      </w:rPr>
      <w:tblPr/>
      <w:tcPr>
        <w:shd w:val="clear" w:color="auto" w:fill="004576" w:themeFill="accent4"/>
      </w:tcPr>
    </w:tblStylePr>
    <w:tblStylePr w:type="lastRow">
      <w:rPr>
        <w:b/>
        <w:bCs/>
      </w:rPr>
      <w:tblPr/>
      <w:tcPr>
        <w:tcBorders>
          <w:top w:val="double" w:sz="4" w:space="0" w:color="0045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576" w:themeColor="accent4"/>
          <w:right w:val="single" w:sz="4" w:space="0" w:color="004576" w:themeColor="accent4"/>
        </w:tcBorders>
      </w:tcPr>
    </w:tblStylePr>
    <w:tblStylePr w:type="band1Horz">
      <w:tblPr/>
      <w:tcPr>
        <w:tcBorders>
          <w:top w:val="single" w:sz="4" w:space="0" w:color="004576" w:themeColor="accent4"/>
          <w:bottom w:val="single" w:sz="4" w:space="0" w:color="0045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576" w:themeColor="accent4"/>
          <w:left w:val="nil"/>
        </w:tcBorders>
      </w:tcPr>
    </w:tblStylePr>
    <w:tblStylePr w:type="swCell">
      <w:tblPr/>
      <w:tcPr>
        <w:tcBorders>
          <w:top w:val="double" w:sz="4" w:space="0" w:color="004576" w:themeColor="accent4"/>
          <w:right w:val="nil"/>
        </w:tcBorders>
      </w:tcPr>
    </w:tblStylePr>
  </w:style>
  <w:style w:type="table" w:styleId="ListTable3-Accent5">
    <w:name w:val="List Table 3 Accent 5"/>
    <w:basedOn w:val="TableNormal"/>
    <w:uiPriority w:val="48"/>
    <w:semiHidden/>
    <w:rsid w:val="0058629F"/>
    <w:pPr>
      <w:spacing w:line="240" w:lineRule="auto"/>
    </w:pPr>
    <w:tblPr>
      <w:tblStyleRowBandSize w:val="1"/>
      <w:tblStyleColBandSize w:val="1"/>
      <w:tblBorders>
        <w:top w:val="single" w:sz="4" w:space="0" w:color="197072" w:themeColor="accent5"/>
        <w:left w:val="single" w:sz="4" w:space="0" w:color="197072" w:themeColor="accent5"/>
        <w:bottom w:val="single" w:sz="4" w:space="0" w:color="197072" w:themeColor="accent5"/>
        <w:right w:val="single" w:sz="4" w:space="0" w:color="197072" w:themeColor="accent5"/>
      </w:tblBorders>
    </w:tblPr>
    <w:tblStylePr w:type="firstRow">
      <w:rPr>
        <w:b/>
        <w:bCs/>
        <w:color w:val="FFFFFF" w:themeColor="background1"/>
      </w:rPr>
      <w:tblPr/>
      <w:tcPr>
        <w:shd w:val="clear" w:color="auto" w:fill="197072" w:themeFill="accent5"/>
      </w:tcPr>
    </w:tblStylePr>
    <w:tblStylePr w:type="lastRow">
      <w:rPr>
        <w:b/>
        <w:bCs/>
      </w:rPr>
      <w:tblPr/>
      <w:tcPr>
        <w:tcBorders>
          <w:top w:val="double" w:sz="4" w:space="0" w:color="19707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7072" w:themeColor="accent5"/>
          <w:right w:val="single" w:sz="4" w:space="0" w:color="197072" w:themeColor="accent5"/>
        </w:tcBorders>
      </w:tcPr>
    </w:tblStylePr>
    <w:tblStylePr w:type="band1Horz">
      <w:tblPr/>
      <w:tcPr>
        <w:tcBorders>
          <w:top w:val="single" w:sz="4" w:space="0" w:color="197072" w:themeColor="accent5"/>
          <w:bottom w:val="single" w:sz="4" w:space="0" w:color="19707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7072" w:themeColor="accent5"/>
          <w:left w:val="nil"/>
        </w:tcBorders>
      </w:tcPr>
    </w:tblStylePr>
    <w:tblStylePr w:type="swCell">
      <w:tblPr/>
      <w:tcPr>
        <w:tcBorders>
          <w:top w:val="double" w:sz="4" w:space="0" w:color="197072" w:themeColor="accent5"/>
          <w:right w:val="nil"/>
        </w:tcBorders>
      </w:tcPr>
    </w:tblStylePr>
  </w:style>
  <w:style w:type="table" w:styleId="ListTable3-Accent6">
    <w:name w:val="List Table 3 Accent 6"/>
    <w:basedOn w:val="TableNormal"/>
    <w:uiPriority w:val="48"/>
    <w:semiHidden/>
    <w:rsid w:val="0058629F"/>
    <w:pPr>
      <w:spacing w:line="240" w:lineRule="auto"/>
    </w:pPr>
    <w:tblPr>
      <w:tblStyleRowBandSize w:val="1"/>
      <w:tblStyleColBandSize w:val="1"/>
      <w:tblBorders>
        <w:top w:val="single" w:sz="4" w:space="0" w:color="B5D297" w:themeColor="accent6"/>
        <w:left w:val="single" w:sz="4" w:space="0" w:color="B5D297" w:themeColor="accent6"/>
        <w:bottom w:val="single" w:sz="4" w:space="0" w:color="B5D297" w:themeColor="accent6"/>
        <w:right w:val="single" w:sz="4" w:space="0" w:color="B5D297" w:themeColor="accent6"/>
      </w:tblBorders>
    </w:tblPr>
    <w:tblStylePr w:type="firstRow">
      <w:rPr>
        <w:b/>
        <w:bCs/>
        <w:color w:val="FFFFFF" w:themeColor="background1"/>
      </w:rPr>
      <w:tblPr/>
      <w:tcPr>
        <w:shd w:val="clear" w:color="auto" w:fill="B5D297" w:themeFill="accent6"/>
      </w:tcPr>
    </w:tblStylePr>
    <w:tblStylePr w:type="lastRow">
      <w:rPr>
        <w:b/>
        <w:bCs/>
      </w:rPr>
      <w:tblPr/>
      <w:tcPr>
        <w:tcBorders>
          <w:top w:val="double" w:sz="4" w:space="0" w:color="B5D29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D297" w:themeColor="accent6"/>
          <w:right w:val="single" w:sz="4" w:space="0" w:color="B5D297" w:themeColor="accent6"/>
        </w:tcBorders>
      </w:tcPr>
    </w:tblStylePr>
    <w:tblStylePr w:type="band1Horz">
      <w:tblPr/>
      <w:tcPr>
        <w:tcBorders>
          <w:top w:val="single" w:sz="4" w:space="0" w:color="B5D297" w:themeColor="accent6"/>
          <w:bottom w:val="single" w:sz="4" w:space="0" w:color="B5D29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D297" w:themeColor="accent6"/>
          <w:left w:val="nil"/>
        </w:tcBorders>
      </w:tcPr>
    </w:tblStylePr>
    <w:tblStylePr w:type="swCell">
      <w:tblPr/>
      <w:tcPr>
        <w:tcBorders>
          <w:top w:val="double" w:sz="4" w:space="0" w:color="B5D297" w:themeColor="accent6"/>
          <w:right w:val="nil"/>
        </w:tcBorders>
      </w:tcPr>
    </w:tblStylePr>
  </w:style>
  <w:style w:type="table" w:styleId="ListTable4">
    <w:name w:val="List Table 4"/>
    <w:basedOn w:val="TableNormal"/>
    <w:uiPriority w:val="49"/>
    <w:semiHidden/>
    <w:rsid w:val="0058629F"/>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pPr>
      <w:spacing w:line="240" w:lineRule="auto"/>
    </w:pPr>
    <w:tblPr>
      <w:tblStyleRowBandSize w:val="1"/>
      <w:tblStyleColBandSize w:val="1"/>
      <w:tblBorders>
        <w:top w:val="single" w:sz="4" w:space="0" w:color="8A19ED" w:themeColor="accent1" w:themeTint="99"/>
        <w:left w:val="single" w:sz="4" w:space="0" w:color="8A19ED" w:themeColor="accent1" w:themeTint="99"/>
        <w:bottom w:val="single" w:sz="4" w:space="0" w:color="8A19ED" w:themeColor="accent1" w:themeTint="99"/>
        <w:right w:val="single" w:sz="4" w:space="0" w:color="8A19ED" w:themeColor="accent1" w:themeTint="99"/>
        <w:insideH w:val="single" w:sz="4" w:space="0" w:color="8A19ED" w:themeColor="accent1" w:themeTint="99"/>
      </w:tblBorders>
    </w:tblPr>
    <w:tblStylePr w:type="firstRow">
      <w:rPr>
        <w:b/>
        <w:bCs/>
        <w:color w:val="FFFFFF" w:themeColor="background1"/>
      </w:rPr>
      <w:tblPr/>
      <w:tcPr>
        <w:tcBorders>
          <w:top w:val="single" w:sz="4" w:space="0" w:color="34075B" w:themeColor="accent1"/>
          <w:left w:val="single" w:sz="4" w:space="0" w:color="34075B" w:themeColor="accent1"/>
          <w:bottom w:val="single" w:sz="4" w:space="0" w:color="34075B" w:themeColor="accent1"/>
          <w:right w:val="single" w:sz="4" w:space="0" w:color="34075B" w:themeColor="accent1"/>
          <w:insideH w:val="nil"/>
        </w:tcBorders>
        <w:shd w:val="clear" w:color="auto" w:fill="34075B" w:themeFill="accent1"/>
      </w:tcPr>
    </w:tblStylePr>
    <w:tblStylePr w:type="lastRow">
      <w:rPr>
        <w:b/>
        <w:bCs/>
      </w:rPr>
      <w:tblPr/>
      <w:tcPr>
        <w:tcBorders>
          <w:top w:val="double" w:sz="4" w:space="0" w:color="8A19ED" w:themeColor="accent1" w:themeTint="99"/>
        </w:tcBorders>
      </w:tcPr>
    </w:tblStylePr>
    <w:tblStylePr w:type="firstCol">
      <w:rPr>
        <w:b/>
        <w:bCs/>
      </w:rPr>
    </w:tblStylePr>
    <w:tblStylePr w:type="lastCol">
      <w:rPr>
        <w:b/>
        <w:bCs/>
      </w:rPr>
    </w:tblStylePr>
    <w:tblStylePr w:type="band1Vert">
      <w:tblPr/>
      <w:tcPr>
        <w:shd w:val="clear" w:color="auto" w:fill="D8B2F9" w:themeFill="accent1" w:themeFillTint="33"/>
      </w:tcPr>
    </w:tblStylePr>
    <w:tblStylePr w:type="band1Horz">
      <w:tblPr/>
      <w:tcPr>
        <w:shd w:val="clear" w:color="auto" w:fill="D8B2F9" w:themeFill="accent1" w:themeFillTint="33"/>
      </w:tcPr>
    </w:tblStylePr>
  </w:style>
  <w:style w:type="table" w:styleId="ListTable4-Accent2">
    <w:name w:val="List Table 4 Accent 2"/>
    <w:basedOn w:val="TableNormal"/>
    <w:uiPriority w:val="49"/>
    <w:semiHidden/>
    <w:rsid w:val="0058629F"/>
    <w:pPr>
      <w:spacing w:line="240" w:lineRule="auto"/>
    </w:pPr>
    <w:tblPr>
      <w:tblStyleRowBandSize w:val="1"/>
      <w:tblStyleColBandSize w:val="1"/>
      <w:tblBorders>
        <w:top w:val="single" w:sz="4" w:space="0" w:color="FF9775" w:themeColor="accent2" w:themeTint="99"/>
        <w:left w:val="single" w:sz="4" w:space="0" w:color="FF9775" w:themeColor="accent2" w:themeTint="99"/>
        <w:bottom w:val="single" w:sz="4" w:space="0" w:color="FF9775" w:themeColor="accent2" w:themeTint="99"/>
        <w:right w:val="single" w:sz="4" w:space="0" w:color="FF9775" w:themeColor="accent2" w:themeTint="99"/>
        <w:insideH w:val="single" w:sz="4" w:space="0" w:color="FF9775" w:themeColor="accent2" w:themeTint="99"/>
      </w:tblBorders>
    </w:tblPr>
    <w:tblStylePr w:type="firstRow">
      <w:rPr>
        <w:b/>
        <w:bCs/>
        <w:color w:val="FFFFFF" w:themeColor="background1"/>
      </w:rPr>
      <w:tblPr/>
      <w:tcPr>
        <w:tcBorders>
          <w:top w:val="single" w:sz="4" w:space="0" w:color="FF531A" w:themeColor="accent2"/>
          <w:left w:val="single" w:sz="4" w:space="0" w:color="FF531A" w:themeColor="accent2"/>
          <w:bottom w:val="single" w:sz="4" w:space="0" w:color="FF531A" w:themeColor="accent2"/>
          <w:right w:val="single" w:sz="4" w:space="0" w:color="FF531A" w:themeColor="accent2"/>
          <w:insideH w:val="nil"/>
        </w:tcBorders>
        <w:shd w:val="clear" w:color="auto" w:fill="FF531A" w:themeFill="accent2"/>
      </w:tcPr>
    </w:tblStylePr>
    <w:tblStylePr w:type="lastRow">
      <w:rPr>
        <w:b/>
        <w:bCs/>
      </w:rPr>
      <w:tblPr/>
      <w:tcPr>
        <w:tcBorders>
          <w:top w:val="double" w:sz="4" w:space="0" w:color="FF9775" w:themeColor="accent2" w:themeTint="99"/>
        </w:tcBorders>
      </w:tcPr>
    </w:tblStylePr>
    <w:tblStylePr w:type="firstCol">
      <w:rPr>
        <w:b/>
        <w:bCs/>
      </w:rPr>
    </w:tblStylePr>
    <w:tblStylePr w:type="lastCol">
      <w:rPr>
        <w:b/>
        <w:bCs/>
      </w:rPr>
    </w:tblStylePr>
    <w:tblStylePr w:type="band1Vert">
      <w:tblPr/>
      <w:tcPr>
        <w:shd w:val="clear" w:color="auto" w:fill="FFDCD1" w:themeFill="accent2" w:themeFillTint="33"/>
      </w:tcPr>
    </w:tblStylePr>
    <w:tblStylePr w:type="band1Horz">
      <w:tblPr/>
      <w:tcPr>
        <w:shd w:val="clear" w:color="auto" w:fill="FFDCD1" w:themeFill="accent2" w:themeFillTint="33"/>
      </w:tcPr>
    </w:tblStylePr>
  </w:style>
  <w:style w:type="table" w:styleId="ListTable4-Accent3">
    <w:name w:val="List Table 4 Accent 3"/>
    <w:basedOn w:val="TableNormal"/>
    <w:uiPriority w:val="49"/>
    <w:semiHidden/>
    <w:rsid w:val="0058629F"/>
    <w:pPr>
      <w:spacing w:line="240" w:lineRule="auto"/>
    </w:pPr>
    <w:tblPr>
      <w:tblStyleRowBandSize w:val="1"/>
      <w:tblStyleColBandSize w:val="1"/>
      <w:tblBorders>
        <w:top w:val="single" w:sz="4" w:space="0" w:color="C982C5" w:themeColor="accent3" w:themeTint="99"/>
        <w:left w:val="single" w:sz="4" w:space="0" w:color="C982C5" w:themeColor="accent3" w:themeTint="99"/>
        <w:bottom w:val="single" w:sz="4" w:space="0" w:color="C982C5" w:themeColor="accent3" w:themeTint="99"/>
        <w:right w:val="single" w:sz="4" w:space="0" w:color="C982C5" w:themeColor="accent3" w:themeTint="99"/>
        <w:insideH w:val="single" w:sz="4" w:space="0" w:color="C982C5" w:themeColor="accent3" w:themeTint="99"/>
      </w:tblBorders>
    </w:tblPr>
    <w:tblStylePr w:type="firstRow">
      <w:rPr>
        <w:b/>
        <w:bCs/>
        <w:color w:val="FFFFFF" w:themeColor="background1"/>
      </w:rPr>
      <w:tblPr/>
      <w:tcPr>
        <w:tcBorders>
          <w:top w:val="single" w:sz="4" w:space="0" w:color="964091" w:themeColor="accent3"/>
          <w:left w:val="single" w:sz="4" w:space="0" w:color="964091" w:themeColor="accent3"/>
          <w:bottom w:val="single" w:sz="4" w:space="0" w:color="964091" w:themeColor="accent3"/>
          <w:right w:val="single" w:sz="4" w:space="0" w:color="964091" w:themeColor="accent3"/>
          <w:insideH w:val="nil"/>
        </w:tcBorders>
        <w:shd w:val="clear" w:color="auto" w:fill="964091" w:themeFill="accent3"/>
      </w:tcPr>
    </w:tblStylePr>
    <w:tblStylePr w:type="lastRow">
      <w:rPr>
        <w:b/>
        <w:bCs/>
      </w:rPr>
      <w:tblPr/>
      <w:tcPr>
        <w:tcBorders>
          <w:top w:val="double" w:sz="4" w:space="0" w:color="C982C5" w:themeColor="accent3" w:themeTint="99"/>
        </w:tcBorders>
      </w:tcPr>
    </w:tblStylePr>
    <w:tblStylePr w:type="firstCol">
      <w:rPr>
        <w:b/>
        <w:bCs/>
      </w:rPr>
    </w:tblStylePr>
    <w:tblStylePr w:type="lastCol">
      <w:rPr>
        <w:b/>
        <w:bCs/>
      </w:rPr>
    </w:tblStylePr>
    <w:tblStylePr w:type="band1Vert">
      <w:tblPr/>
      <w:tcPr>
        <w:shd w:val="clear" w:color="auto" w:fill="EDD5EB" w:themeFill="accent3" w:themeFillTint="33"/>
      </w:tcPr>
    </w:tblStylePr>
    <w:tblStylePr w:type="band1Horz">
      <w:tblPr/>
      <w:tcPr>
        <w:shd w:val="clear" w:color="auto" w:fill="EDD5EB" w:themeFill="accent3" w:themeFillTint="33"/>
      </w:tcPr>
    </w:tblStylePr>
  </w:style>
  <w:style w:type="table" w:styleId="ListTable4-Accent4">
    <w:name w:val="List Table 4 Accent 4"/>
    <w:basedOn w:val="TableNormal"/>
    <w:uiPriority w:val="49"/>
    <w:semiHidden/>
    <w:rsid w:val="0058629F"/>
    <w:pPr>
      <w:spacing w:line="240" w:lineRule="auto"/>
    </w:pPr>
    <w:tblPr>
      <w:tblStyleRowBandSize w:val="1"/>
      <w:tblStyleColBandSize w:val="1"/>
      <w:tblBorders>
        <w:top w:val="single" w:sz="4" w:space="0" w:color="139DFF" w:themeColor="accent4" w:themeTint="99"/>
        <w:left w:val="single" w:sz="4" w:space="0" w:color="139DFF" w:themeColor="accent4" w:themeTint="99"/>
        <w:bottom w:val="single" w:sz="4" w:space="0" w:color="139DFF" w:themeColor="accent4" w:themeTint="99"/>
        <w:right w:val="single" w:sz="4" w:space="0" w:color="139DFF" w:themeColor="accent4" w:themeTint="99"/>
        <w:insideH w:val="single" w:sz="4" w:space="0" w:color="139DFF" w:themeColor="accent4" w:themeTint="99"/>
      </w:tblBorders>
    </w:tblPr>
    <w:tblStylePr w:type="firstRow">
      <w:rPr>
        <w:b/>
        <w:bCs/>
        <w:color w:val="FFFFFF" w:themeColor="background1"/>
      </w:rPr>
      <w:tblPr/>
      <w:tcPr>
        <w:tcBorders>
          <w:top w:val="single" w:sz="4" w:space="0" w:color="004576" w:themeColor="accent4"/>
          <w:left w:val="single" w:sz="4" w:space="0" w:color="004576" w:themeColor="accent4"/>
          <w:bottom w:val="single" w:sz="4" w:space="0" w:color="004576" w:themeColor="accent4"/>
          <w:right w:val="single" w:sz="4" w:space="0" w:color="004576" w:themeColor="accent4"/>
          <w:insideH w:val="nil"/>
        </w:tcBorders>
        <w:shd w:val="clear" w:color="auto" w:fill="004576" w:themeFill="accent4"/>
      </w:tcPr>
    </w:tblStylePr>
    <w:tblStylePr w:type="lastRow">
      <w:rPr>
        <w:b/>
        <w:bCs/>
      </w:rPr>
      <w:tblPr/>
      <w:tcPr>
        <w:tcBorders>
          <w:top w:val="double" w:sz="4" w:space="0" w:color="139DFF" w:themeColor="accent4" w:themeTint="99"/>
        </w:tcBorders>
      </w:tcPr>
    </w:tblStylePr>
    <w:tblStylePr w:type="firstCol">
      <w:rPr>
        <w:b/>
        <w:bCs/>
      </w:rPr>
    </w:tblStylePr>
    <w:tblStylePr w:type="lastCol">
      <w:rPr>
        <w:b/>
        <w:bCs/>
      </w:rPr>
    </w:tblStylePr>
    <w:tblStylePr w:type="band1Vert">
      <w:tblPr/>
      <w:tcPr>
        <w:shd w:val="clear" w:color="auto" w:fill="B0DEFF" w:themeFill="accent4" w:themeFillTint="33"/>
      </w:tcPr>
    </w:tblStylePr>
    <w:tblStylePr w:type="band1Horz">
      <w:tblPr/>
      <w:tcPr>
        <w:shd w:val="clear" w:color="auto" w:fill="B0DEFF" w:themeFill="accent4" w:themeFillTint="33"/>
      </w:tcPr>
    </w:tblStylePr>
  </w:style>
  <w:style w:type="table" w:styleId="ListTable4-Accent5">
    <w:name w:val="List Table 4 Accent 5"/>
    <w:basedOn w:val="TableNormal"/>
    <w:uiPriority w:val="49"/>
    <w:semiHidden/>
    <w:rsid w:val="0058629F"/>
    <w:pPr>
      <w:spacing w:line="240" w:lineRule="auto"/>
    </w:pPr>
    <w:tblPr>
      <w:tblStyleRowBandSize w:val="1"/>
      <w:tblStyleColBandSize w:val="1"/>
      <w:tblBorders>
        <w:top w:val="single" w:sz="4" w:space="0" w:color="48D3D7" w:themeColor="accent5" w:themeTint="99"/>
        <w:left w:val="single" w:sz="4" w:space="0" w:color="48D3D7" w:themeColor="accent5" w:themeTint="99"/>
        <w:bottom w:val="single" w:sz="4" w:space="0" w:color="48D3D7" w:themeColor="accent5" w:themeTint="99"/>
        <w:right w:val="single" w:sz="4" w:space="0" w:color="48D3D7" w:themeColor="accent5" w:themeTint="99"/>
        <w:insideH w:val="single" w:sz="4" w:space="0" w:color="48D3D7" w:themeColor="accent5" w:themeTint="99"/>
      </w:tblBorders>
    </w:tblPr>
    <w:tblStylePr w:type="firstRow">
      <w:rPr>
        <w:b/>
        <w:bCs/>
        <w:color w:val="FFFFFF" w:themeColor="background1"/>
      </w:rPr>
      <w:tblPr/>
      <w:tcPr>
        <w:tcBorders>
          <w:top w:val="single" w:sz="4" w:space="0" w:color="197072" w:themeColor="accent5"/>
          <w:left w:val="single" w:sz="4" w:space="0" w:color="197072" w:themeColor="accent5"/>
          <w:bottom w:val="single" w:sz="4" w:space="0" w:color="197072" w:themeColor="accent5"/>
          <w:right w:val="single" w:sz="4" w:space="0" w:color="197072" w:themeColor="accent5"/>
          <w:insideH w:val="nil"/>
        </w:tcBorders>
        <w:shd w:val="clear" w:color="auto" w:fill="197072" w:themeFill="accent5"/>
      </w:tcPr>
    </w:tblStylePr>
    <w:tblStylePr w:type="lastRow">
      <w:rPr>
        <w:b/>
        <w:bCs/>
      </w:rPr>
      <w:tblPr/>
      <w:tcPr>
        <w:tcBorders>
          <w:top w:val="double" w:sz="4" w:space="0" w:color="48D3D7" w:themeColor="accent5" w:themeTint="99"/>
        </w:tcBorders>
      </w:tcPr>
    </w:tblStylePr>
    <w:tblStylePr w:type="firstCol">
      <w:rPr>
        <w:b/>
        <w:bCs/>
      </w:rPr>
    </w:tblStylePr>
    <w:tblStylePr w:type="lastCol">
      <w:rPr>
        <w:b/>
        <w:bCs/>
      </w:rPr>
    </w:tblStylePr>
    <w:tblStylePr w:type="band1Vert">
      <w:tblPr/>
      <w:tcPr>
        <w:shd w:val="clear" w:color="auto" w:fill="C2F0F1" w:themeFill="accent5" w:themeFillTint="33"/>
      </w:tcPr>
    </w:tblStylePr>
    <w:tblStylePr w:type="band1Horz">
      <w:tblPr/>
      <w:tcPr>
        <w:shd w:val="clear" w:color="auto" w:fill="C2F0F1" w:themeFill="accent5" w:themeFillTint="33"/>
      </w:tcPr>
    </w:tblStylePr>
  </w:style>
  <w:style w:type="table" w:styleId="ListTable4-Accent6">
    <w:name w:val="List Table 4 Accent 6"/>
    <w:basedOn w:val="TableNormal"/>
    <w:uiPriority w:val="49"/>
    <w:semiHidden/>
    <w:rsid w:val="0058629F"/>
    <w:pPr>
      <w:spacing w:line="240" w:lineRule="auto"/>
    </w:pPr>
    <w:tblPr>
      <w:tblStyleRowBandSize w:val="1"/>
      <w:tblStyleColBandSize w:val="1"/>
      <w:tblBorders>
        <w:top w:val="single" w:sz="4" w:space="0" w:color="D2E4C0" w:themeColor="accent6" w:themeTint="99"/>
        <w:left w:val="single" w:sz="4" w:space="0" w:color="D2E4C0" w:themeColor="accent6" w:themeTint="99"/>
        <w:bottom w:val="single" w:sz="4" w:space="0" w:color="D2E4C0" w:themeColor="accent6" w:themeTint="99"/>
        <w:right w:val="single" w:sz="4" w:space="0" w:color="D2E4C0" w:themeColor="accent6" w:themeTint="99"/>
        <w:insideH w:val="single" w:sz="4" w:space="0" w:color="D2E4C0" w:themeColor="accent6" w:themeTint="99"/>
      </w:tblBorders>
    </w:tblPr>
    <w:tblStylePr w:type="firstRow">
      <w:rPr>
        <w:b/>
        <w:bCs/>
        <w:color w:val="FFFFFF" w:themeColor="background1"/>
      </w:rPr>
      <w:tblPr/>
      <w:tcPr>
        <w:tcBorders>
          <w:top w:val="single" w:sz="4" w:space="0" w:color="B5D297" w:themeColor="accent6"/>
          <w:left w:val="single" w:sz="4" w:space="0" w:color="B5D297" w:themeColor="accent6"/>
          <w:bottom w:val="single" w:sz="4" w:space="0" w:color="B5D297" w:themeColor="accent6"/>
          <w:right w:val="single" w:sz="4" w:space="0" w:color="B5D297" w:themeColor="accent6"/>
          <w:insideH w:val="nil"/>
        </w:tcBorders>
        <w:shd w:val="clear" w:color="auto" w:fill="B5D297" w:themeFill="accent6"/>
      </w:tcPr>
    </w:tblStylePr>
    <w:tblStylePr w:type="lastRow">
      <w:rPr>
        <w:b/>
        <w:bCs/>
      </w:rPr>
      <w:tblPr/>
      <w:tcPr>
        <w:tcBorders>
          <w:top w:val="double" w:sz="4" w:space="0" w:color="D2E4C0" w:themeColor="accent6" w:themeTint="99"/>
        </w:tcBorders>
      </w:tcPr>
    </w:tblStylePr>
    <w:tblStylePr w:type="firstCol">
      <w:rPr>
        <w:b/>
        <w:bCs/>
      </w:rPr>
    </w:tblStylePr>
    <w:tblStylePr w:type="lastCol">
      <w:rPr>
        <w:b/>
        <w:bCs/>
      </w:rPr>
    </w:tblStylePr>
    <w:tblStylePr w:type="band1Vert">
      <w:tblPr/>
      <w:tcPr>
        <w:shd w:val="clear" w:color="auto" w:fill="F0F6EA" w:themeFill="accent6" w:themeFillTint="33"/>
      </w:tcPr>
    </w:tblStylePr>
    <w:tblStylePr w:type="band1Horz">
      <w:tblPr/>
      <w:tcPr>
        <w:shd w:val="clear" w:color="auto" w:fill="F0F6EA" w:themeFill="accent6" w:themeFillTint="33"/>
      </w:tcPr>
    </w:tblStylePr>
  </w:style>
  <w:style w:type="table" w:styleId="ListTable5Dark">
    <w:name w:val="List Table 5 Dark"/>
    <w:basedOn w:val="TableNormal"/>
    <w:uiPriority w:val="50"/>
    <w:semiHidden/>
    <w:rsid w:val="0058629F"/>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pPr>
      <w:spacing w:line="240" w:lineRule="auto"/>
    </w:pPr>
    <w:rPr>
      <w:color w:val="FFFFFF" w:themeColor="background1"/>
    </w:rPr>
    <w:tblPr>
      <w:tblStyleRowBandSize w:val="1"/>
      <w:tblStyleColBandSize w:val="1"/>
      <w:tblBorders>
        <w:top w:val="single" w:sz="24" w:space="0" w:color="34075B" w:themeColor="accent1"/>
        <w:left w:val="single" w:sz="24" w:space="0" w:color="34075B" w:themeColor="accent1"/>
        <w:bottom w:val="single" w:sz="24" w:space="0" w:color="34075B" w:themeColor="accent1"/>
        <w:right w:val="single" w:sz="24" w:space="0" w:color="34075B" w:themeColor="accent1"/>
      </w:tblBorders>
    </w:tblPr>
    <w:tcPr>
      <w:shd w:val="clear" w:color="auto" w:fill="3407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pPr>
      <w:spacing w:line="240" w:lineRule="auto"/>
    </w:pPr>
    <w:rPr>
      <w:color w:val="FFFFFF" w:themeColor="background1"/>
    </w:rPr>
    <w:tblPr>
      <w:tblStyleRowBandSize w:val="1"/>
      <w:tblStyleColBandSize w:val="1"/>
      <w:tblBorders>
        <w:top w:val="single" w:sz="24" w:space="0" w:color="FF531A" w:themeColor="accent2"/>
        <w:left w:val="single" w:sz="24" w:space="0" w:color="FF531A" w:themeColor="accent2"/>
        <w:bottom w:val="single" w:sz="24" w:space="0" w:color="FF531A" w:themeColor="accent2"/>
        <w:right w:val="single" w:sz="24" w:space="0" w:color="FF531A" w:themeColor="accent2"/>
      </w:tblBorders>
    </w:tblPr>
    <w:tcPr>
      <w:shd w:val="clear" w:color="auto" w:fill="FF531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pPr>
      <w:spacing w:line="240" w:lineRule="auto"/>
    </w:pPr>
    <w:rPr>
      <w:color w:val="FFFFFF" w:themeColor="background1"/>
    </w:rPr>
    <w:tblPr>
      <w:tblStyleRowBandSize w:val="1"/>
      <w:tblStyleColBandSize w:val="1"/>
      <w:tblBorders>
        <w:top w:val="single" w:sz="24" w:space="0" w:color="964091" w:themeColor="accent3"/>
        <w:left w:val="single" w:sz="24" w:space="0" w:color="964091" w:themeColor="accent3"/>
        <w:bottom w:val="single" w:sz="24" w:space="0" w:color="964091" w:themeColor="accent3"/>
        <w:right w:val="single" w:sz="24" w:space="0" w:color="964091" w:themeColor="accent3"/>
      </w:tblBorders>
    </w:tblPr>
    <w:tcPr>
      <w:shd w:val="clear" w:color="auto" w:fill="9640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pPr>
      <w:spacing w:line="240" w:lineRule="auto"/>
    </w:pPr>
    <w:rPr>
      <w:color w:val="FFFFFF" w:themeColor="background1"/>
    </w:rPr>
    <w:tblPr>
      <w:tblStyleRowBandSize w:val="1"/>
      <w:tblStyleColBandSize w:val="1"/>
      <w:tblBorders>
        <w:top w:val="single" w:sz="24" w:space="0" w:color="004576" w:themeColor="accent4"/>
        <w:left w:val="single" w:sz="24" w:space="0" w:color="004576" w:themeColor="accent4"/>
        <w:bottom w:val="single" w:sz="24" w:space="0" w:color="004576" w:themeColor="accent4"/>
        <w:right w:val="single" w:sz="24" w:space="0" w:color="004576" w:themeColor="accent4"/>
      </w:tblBorders>
    </w:tblPr>
    <w:tcPr>
      <w:shd w:val="clear" w:color="auto" w:fill="0045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pPr>
      <w:spacing w:line="240" w:lineRule="auto"/>
    </w:pPr>
    <w:rPr>
      <w:color w:val="FFFFFF" w:themeColor="background1"/>
    </w:rPr>
    <w:tblPr>
      <w:tblStyleRowBandSize w:val="1"/>
      <w:tblStyleColBandSize w:val="1"/>
      <w:tblBorders>
        <w:top w:val="single" w:sz="24" w:space="0" w:color="197072" w:themeColor="accent5"/>
        <w:left w:val="single" w:sz="24" w:space="0" w:color="197072" w:themeColor="accent5"/>
        <w:bottom w:val="single" w:sz="24" w:space="0" w:color="197072" w:themeColor="accent5"/>
        <w:right w:val="single" w:sz="24" w:space="0" w:color="197072" w:themeColor="accent5"/>
      </w:tblBorders>
    </w:tblPr>
    <w:tcPr>
      <w:shd w:val="clear" w:color="auto" w:fill="19707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pPr>
      <w:spacing w:line="240" w:lineRule="auto"/>
    </w:pPr>
    <w:rPr>
      <w:color w:val="FFFFFF" w:themeColor="background1"/>
    </w:rPr>
    <w:tblPr>
      <w:tblStyleRowBandSize w:val="1"/>
      <w:tblStyleColBandSize w:val="1"/>
      <w:tblBorders>
        <w:top w:val="single" w:sz="24" w:space="0" w:color="B5D297" w:themeColor="accent6"/>
        <w:left w:val="single" w:sz="24" w:space="0" w:color="B5D297" w:themeColor="accent6"/>
        <w:bottom w:val="single" w:sz="24" w:space="0" w:color="B5D297" w:themeColor="accent6"/>
        <w:right w:val="single" w:sz="24" w:space="0" w:color="B5D297" w:themeColor="accent6"/>
      </w:tblBorders>
    </w:tblPr>
    <w:tcPr>
      <w:shd w:val="clear" w:color="auto" w:fill="B5D29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pPr>
      <w:spacing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58629F"/>
    <w:pPr>
      <w:spacing w:line="240" w:lineRule="auto"/>
    </w:pPr>
    <w:rPr>
      <w:color w:val="260544" w:themeColor="accent1" w:themeShade="BF"/>
    </w:rPr>
    <w:tblPr>
      <w:tblStyleRowBandSize w:val="1"/>
      <w:tblStyleColBandSize w:val="1"/>
      <w:tblBorders>
        <w:top w:val="single" w:sz="4" w:space="0" w:color="34075B" w:themeColor="accent1"/>
        <w:bottom w:val="single" w:sz="4" w:space="0" w:color="34075B" w:themeColor="accent1"/>
      </w:tblBorders>
    </w:tblPr>
    <w:tblStylePr w:type="firstRow">
      <w:rPr>
        <w:b/>
        <w:bCs/>
      </w:rPr>
      <w:tblPr/>
      <w:tcPr>
        <w:tcBorders>
          <w:bottom w:val="single" w:sz="4" w:space="0" w:color="34075B" w:themeColor="accent1"/>
        </w:tcBorders>
      </w:tcPr>
    </w:tblStylePr>
    <w:tblStylePr w:type="lastRow">
      <w:rPr>
        <w:b/>
        <w:bCs/>
      </w:rPr>
      <w:tblPr/>
      <w:tcPr>
        <w:tcBorders>
          <w:top w:val="double" w:sz="4" w:space="0" w:color="34075B" w:themeColor="accent1"/>
        </w:tcBorders>
      </w:tcPr>
    </w:tblStylePr>
    <w:tblStylePr w:type="firstCol">
      <w:rPr>
        <w:b/>
        <w:bCs/>
      </w:rPr>
    </w:tblStylePr>
    <w:tblStylePr w:type="lastCol">
      <w:rPr>
        <w:b/>
        <w:bCs/>
      </w:rPr>
    </w:tblStylePr>
    <w:tblStylePr w:type="band1Vert">
      <w:tblPr/>
      <w:tcPr>
        <w:shd w:val="clear" w:color="auto" w:fill="D8B2F9" w:themeFill="accent1" w:themeFillTint="33"/>
      </w:tcPr>
    </w:tblStylePr>
    <w:tblStylePr w:type="band1Horz">
      <w:tblPr/>
      <w:tcPr>
        <w:shd w:val="clear" w:color="auto" w:fill="D8B2F9" w:themeFill="accent1" w:themeFillTint="33"/>
      </w:tcPr>
    </w:tblStylePr>
  </w:style>
  <w:style w:type="table" w:styleId="ListTable6Colorful-Accent2">
    <w:name w:val="List Table 6 Colorful Accent 2"/>
    <w:basedOn w:val="TableNormal"/>
    <w:uiPriority w:val="51"/>
    <w:semiHidden/>
    <w:rsid w:val="0058629F"/>
    <w:pPr>
      <w:spacing w:line="240" w:lineRule="auto"/>
    </w:pPr>
    <w:rPr>
      <w:color w:val="D23300" w:themeColor="accent2" w:themeShade="BF"/>
    </w:rPr>
    <w:tblPr>
      <w:tblStyleRowBandSize w:val="1"/>
      <w:tblStyleColBandSize w:val="1"/>
      <w:tblBorders>
        <w:top w:val="single" w:sz="4" w:space="0" w:color="FF531A" w:themeColor="accent2"/>
        <w:bottom w:val="single" w:sz="4" w:space="0" w:color="FF531A" w:themeColor="accent2"/>
      </w:tblBorders>
    </w:tblPr>
    <w:tblStylePr w:type="firstRow">
      <w:rPr>
        <w:b/>
        <w:bCs/>
      </w:rPr>
      <w:tblPr/>
      <w:tcPr>
        <w:tcBorders>
          <w:bottom w:val="single" w:sz="4" w:space="0" w:color="FF531A" w:themeColor="accent2"/>
        </w:tcBorders>
      </w:tcPr>
    </w:tblStylePr>
    <w:tblStylePr w:type="lastRow">
      <w:rPr>
        <w:b/>
        <w:bCs/>
      </w:rPr>
      <w:tblPr/>
      <w:tcPr>
        <w:tcBorders>
          <w:top w:val="double" w:sz="4" w:space="0" w:color="FF531A" w:themeColor="accent2"/>
        </w:tcBorders>
      </w:tcPr>
    </w:tblStylePr>
    <w:tblStylePr w:type="firstCol">
      <w:rPr>
        <w:b/>
        <w:bCs/>
      </w:rPr>
    </w:tblStylePr>
    <w:tblStylePr w:type="lastCol">
      <w:rPr>
        <w:b/>
        <w:bCs/>
      </w:rPr>
    </w:tblStylePr>
    <w:tblStylePr w:type="band1Vert">
      <w:tblPr/>
      <w:tcPr>
        <w:shd w:val="clear" w:color="auto" w:fill="FFDCD1" w:themeFill="accent2" w:themeFillTint="33"/>
      </w:tcPr>
    </w:tblStylePr>
    <w:tblStylePr w:type="band1Horz">
      <w:tblPr/>
      <w:tcPr>
        <w:shd w:val="clear" w:color="auto" w:fill="FFDCD1" w:themeFill="accent2" w:themeFillTint="33"/>
      </w:tcPr>
    </w:tblStylePr>
  </w:style>
  <w:style w:type="table" w:styleId="ListTable6Colorful-Accent3">
    <w:name w:val="List Table 6 Colorful Accent 3"/>
    <w:basedOn w:val="TableNormal"/>
    <w:uiPriority w:val="51"/>
    <w:semiHidden/>
    <w:rsid w:val="0058629F"/>
    <w:pPr>
      <w:spacing w:line="240" w:lineRule="auto"/>
    </w:pPr>
    <w:rPr>
      <w:color w:val="70306C" w:themeColor="accent3" w:themeShade="BF"/>
    </w:rPr>
    <w:tblPr>
      <w:tblStyleRowBandSize w:val="1"/>
      <w:tblStyleColBandSize w:val="1"/>
      <w:tblBorders>
        <w:top w:val="single" w:sz="4" w:space="0" w:color="964091" w:themeColor="accent3"/>
        <w:bottom w:val="single" w:sz="4" w:space="0" w:color="964091" w:themeColor="accent3"/>
      </w:tblBorders>
    </w:tblPr>
    <w:tblStylePr w:type="firstRow">
      <w:rPr>
        <w:b/>
        <w:bCs/>
      </w:rPr>
      <w:tblPr/>
      <w:tcPr>
        <w:tcBorders>
          <w:bottom w:val="single" w:sz="4" w:space="0" w:color="964091" w:themeColor="accent3"/>
        </w:tcBorders>
      </w:tcPr>
    </w:tblStylePr>
    <w:tblStylePr w:type="lastRow">
      <w:rPr>
        <w:b/>
        <w:bCs/>
      </w:rPr>
      <w:tblPr/>
      <w:tcPr>
        <w:tcBorders>
          <w:top w:val="double" w:sz="4" w:space="0" w:color="964091" w:themeColor="accent3"/>
        </w:tcBorders>
      </w:tcPr>
    </w:tblStylePr>
    <w:tblStylePr w:type="firstCol">
      <w:rPr>
        <w:b/>
        <w:bCs/>
      </w:rPr>
    </w:tblStylePr>
    <w:tblStylePr w:type="lastCol">
      <w:rPr>
        <w:b/>
        <w:bCs/>
      </w:rPr>
    </w:tblStylePr>
    <w:tblStylePr w:type="band1Vert">
      <w:tblPr/>
      <w:tcPr>
        <w:shd w:val="clear" w:color="auto" w:fill="EDD5EB" w:themeFill="accent3" w:themeFillTint="33"/>
      </w:tcPr>
    </w:tblStylePr>
    <w:tblStylePr w:type="band1Horz">
      <w:tblPr/>
      <w:tcPr>
        <w:shd w:val="clear" w:color="auto" w:fill="EDD5EB" w:themeFill="accent3" w:themeFillTint="33"/>
      </w:tcPr>
    </w:tblStylePr>
  </w:style>
  <w:style w:type="table" w:styleId="ListTable6Colorful-Accent4">
    <w:name w:val="List Table 6 Colorful Accent 4"/>
    <w:basedOn w:val="TableNormal"/>
    <w:uiPriority w:val="51"/>
    <w:semiHidden/>
    <w:rsid w:val="0058629F"/>
    <w:pPr>
      <w:spacing w:line="240" w:lineRule="auto"/>
    </w:pPr>
    <w:rPr>
      <w:color w:val="003358" w:themeColor="accent4" w:themeShade="BF"/>
    </w:rPr>
    <w:tblPr>
      <w:tblStyleRowBandSize w:val="1"/>
      <w:tblStyleColBandSize w:val="1"/>
      <w:tblBorders>
        <w:top w:val="single" w:sz="4" w:space="0" w:color="004576" w:themeColor="accent4"/>
        <w:bottom w:val="single" w:sz="4" w:space="0" w:color="004576" w:themeColor="accent4"/>
      </w:tblBorders>
    </w:tblPr>
    <w:tblStylePr w:type="firstRow">
      <w:rPr>
        <w:b/>
        <w:bCs/>
      </w:rPr>
      <w:tblPr/>
      <w:tcPr>
        <w:tcBorders>
          <w:bottom w:val="single" w:sz="4" w:space="0" w:color="004576" w:themeColor="accent4"/>
        </w:tcBorders>
      </w:tcPr>
    </w:tblStylePr>
    <w:tblStylePr w:type="lastRow">
      <w:rPr>
        <w:b/>
        <w:bCs/>
      </w:rPr>
      <w:tblPr/>
      <w:tcPr>
        <w:tcBorders>
          <w:top w:val="double" w:sz="4" w:space="0" w:color="004576" w:themeColor="accent4"/>
        </w:tcBorders>
      </w:tcPr>
    </w:tblStylePr>
    <w:tblStylePr w:type="firstCol">
      <w:rPr>
        <w:b/>
        <w:bCs/>
      </w:rPr>
    </w:tblStylePr>
    <w:tblStylePr w:type="lastCol">
      <w:rPr>
        <w:b/>
        <w:bCs/>
      </w:rPr>
    </w:tblStylePr>
    <w:tblStylePr w:type="band1Vert">
      <w:tblPr/>
      <w:tcPr>
        <w:shd w:val="clear" w:color="auto" w:fill="B0DEFF" w:themeFill="accent4" w:themeFillTint="33"/>
      </w:tcPr>
    </w:tblStylePr>
    <w:tblStylePr w:type="band1Horz">
      <w:tblPr/>
      <w:tcPr>
        <w:shd w:val="clear" w:color="auto" w:fill="B0DEFF" w:themeFill="accent4" w:themeFillTint="33"/>
      </w:tcPr>
    </w:tblStylePr>
  </w:style>
  <w:style w:type="table" w:styleId="ListTable6Colorful-Accent5">
    <w:name w:val="List Table 6 Colorful Accent 5"/>
    <w:basedOn w:val="TableNormal"/>
    <w:uiPriority w:val="51"/>
    <w:semiHidden/>
    <w:rsid w:val="0058629F"/>
    <w:pPr>
      <w:spacing w:line="240" w:lineRule="auto"/>
    </w:pPr>
    <w:rPr>
      <w:color w:val="125355" w:themeColor="accent5" w:themeShade="BF"/>
    </w:rPr>
    <w:tblPr>
      <w:tblStyleRowBandSize w:val="1"/>
      <w:tblStyleColBandSize w:val="1"/>
      <w:tblBorders>
        <w:top w:val="single" w:sz="4" w:space="0" w:color="197072" w:themeColor="accent5"/>
        <w:bottom w:val="single" w:sz="4" w:space="0" w:color="197072" w:themeColor="accent5"/>
      </w:tblBorders>
    </w:tblPr>
    <w:tblStylePr w:type="firstRow">
      <w:rPr>
        <w:b/>
        <w:bCs/>
      </w:rPr>
      <w:tblPr/>
      <w:tcPr>
        <w:tcBorders>
          <w:bottom w:val="single" w:sz="4" w:space="0" w:color="197072" w:themeColor="accent5"/>
        </w:tcBorders>
      </w:tcPr>
    </w:tblStylePr>
    <w:tblStylePr w:type="lastRow">
      <w:rPr>
        <w:b/>
        <w:bCs/>
      </w:rPr>
      <w:tblPr/>
      <w:tcPr>
        <w:tcBorders>
          <w:top w:val="double" w:sz="4" w:space="0" w:color="197072" w:themeColor="accent5"/>
        </w:tcBorders>
      </w:tcPr>
    </w:tblStylePr>
    <w:tblStylePr w:type="firstCol">
      <w:rPr>
        <w:b/>
        <w:bCs/>
      </w:rPr>
    </w:tblStylePr>
    <w:tblStylePr w:type="lastCol">
      <w:rPr>
        <w:b/>
        <w:bCs/>
      </w:rPr>
    </w:tblStylePr>
    <w:tblStylePr w:type="band1Vert">
      <w:tblPr/>
      <w:tcPr>
        <w:shd w:val="clear" w:color="auto" w:fill="C2F0F1" w:themeFill="accent5" w:themeFillTint="33"/>
      </w:tcPr>
    </w:tblStylePr>
    <w:tblStylePr w:type="band1Horz">
      <w:tblPr/>
      <w:tcPr>
        <w:shd w:val="clear" w:color="auto" w:fill="C2F0F1" w:themeFill="accent5" w:themeFillTint="33"/>
      </w:tcPr>
    </w:tblStylePr>
  </w:style>
  <w:style w:type="table" w:styleId="ListTable6Colorful-Accent6">
    <w:name w:val="List Table 6 Colorful Accent 6"/>
    <w:basedOn w:val="TableNormal"/>
    <w:uiPriority w:val="51"/>
    <w:semiHidden/>
    <w:rsid w:val="0058629F"/>
    <w:pPr>
      <w:spacing w:line="240" w:lineRule="auto"/>
    </w:pPr>
    <w:rPr>
      <w:color w:val="87B657" w:themeColor="accent6" w:themeShade="BF"/>
    </w:rPr>
    <w:tblPr>
      <w:tblStyleRowBandSize w:val="1"/>
      <w:tblStyleColBandSize w:val="1"/>
      <w:tblBorders>
        <w:top w:val="single" w:sz="4" w:space="0" w:color="B5D297" w:themeColor="accent6"/>
        <w:bottom w:val="single" w:sz="4" w:space="0" w:color="B5D297" w:themeColor="accent6"/>
      </w:tblBorders>
    </w:tblPr>
    <w:tblStylePr w:type="firstRow">
      <w:rPr>
        <w:b/>
        <w:bCs/>
      </w:rPr>
      <w:tblPr/>
      <w:tcPr>
        <w:tcBorders>
          <w:bottom w:val="single" w:sz="4" w:space="0" w:color="B5D297" w:themeColor="accent6"/>
        </w:tcBorders>
      </w:tcPr>
    </w:tblStylePr>
    <w:tblStylePr w:type="lastRow">
      <w:rPr>
        <w:b/>
        <w:bCs/>
      </w:rPr>
      <w:tblPr/>
      <w:tcPr>
        <w:tcBorders>
          <w:top w:val="double" w:sz="4" w:space="0" w:color="B5D297" w:themeColor="accent6"/>
        </w:tcBorders>
      </w:tcPr>
    </w:tblStylePr>
    <w:tblStylePr w:type="firstCol">
      <w:rPr>
        <w:b/>
        <w:bCs/>
      </w:rPr>
    </w:tblStylePr>
    <w:tblStylePr w:type="lastCol">
      <w:rPr>
        <w:b/>
        <w:bCs/>
      </w:rPr>
    </w:tblStylePr>
    <w:tblStylePr w:type="band1Vert">
      <w:tblPr/>
      <w:tcPr>
        <w:shd w:val="clear" w:color="auto" w:fill="F0F6EA" w:themeFill="accent6" w:themeFillTint="33"/>
      </w:tcPr>
    </w:tblStylePr>
    <w:tblStylePr w:type="band1Horz">
      <w:tblPr/>
      <w:tcPr>
        <w:shd w:val="clear" w:color="auto" w:fill="F0F6EA" w:themeFill="accent6" w:themeFillTint="33"/>
      </w:tcPr>
    </w:tblStylePr>
  </w:style>
  <w:style w:type="table" w:styleId="ListTable7Colorful">
    <w:name w:val="List Table 7 Colorful"/>
    <w:basedOn w:val="TableNormal"/>
    <w:uiPriority w:val="52"/>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pPr>
      <w:spacing w:line="240" w:lineRule="auto"/>
    </w:pPr>
    <w:rPr>
      <w:color w:val="26054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075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075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075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075B" w:themeColor="accent1"/>
        </w:tcBorders>
        <w:shd w:val="clear" w:color="auto" w:fill="FFFFFF" w:themeFill="background1"/>
      </w:tcPr>
    </w:tblStylePr>
    <w:tblStylePr w:type="band1Vert">
      <w:tblPr/>
      <w:tcPr>
        <w:shd w:val="clear" w:color="auto" w:fill="D8B2F9" w:themeFill="accent1" w:themeFillTint="33"/>
      </w:tcPr>
    </w:tblStylePr>
    <w:tblStylePr w:type="band1Horz">
      <w:tblPr/>
      <w:tcPr>
        <w:shd w:val="clear" w:color="auto" w:fill="D8B2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pPr>
      <w:spacing w:line="240" w:lineRule="auto"/>
    </w:pPr>
    <w:rPr>
      <w:color w:val="D233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31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31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31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31A" w:themeColor="accent2"/>
        </w:tcBorders>
        <w:shd w:val="clear" w:color="auto" w:fill="FFFFFF" w:themeFill="background1"/>
      </w:tcPr>
    </w:tblStylePr>
    <w:tblStylePr w:type="band1Vert">
      <w:tblPr/>
      <w:tcPr>
        <w:shd w:val="clear" w:color="auto" w:fill="FFDCD1" w:themeFill="accent2" w:themeFillTint="33"/>
      </w:tcPr>
    </w:tblStylePr>
    <w:tblStylePr w:type="band1Horz">
      <w:tblPr/>
      <w:tcPr>
        <w:shd w:val="clear" w:color="auto" w:fill="FFD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pPr>
      <w:spacing w:line="240" w:lineRule="auto"/>
    </w:pPr>
    <w:rPr>
      <w:color w:val="70306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40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40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409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4091" w:themeColor="accent3"/>
        </w:tcBorders>
        <w:shd w:val="clear" w:color="auto" w:fill="FFFFFF" w:themeFill="background1"/>
      </w:tcPr>
    </w:tblStylePr>
    <w:tblStylePr w:type="band1Vert">
      <w:tblPr/>
      <w:tcPr>
        <w:shd w:val="clear" w:color="auto" w:fill="EDD5EB" w:themeFill="accent3" w:themeFillTint="33"/>
      </w:tcPr>
    </w:tblStylePr>
    <w:tblStylePr w:type="band1Horz">
      <w:tblPr/>
      <w:tcPr>
        <w:shd w:val="clear" w:color="auto" w:fill="EDD5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pPr>
      <w:spacing w:line="240" w:lineRule="auto"/>
    </w:pPr>
    <w:rPr>
      <w:color w:val="00335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5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5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5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576" w:themeColor="accent4"/>
        </w:tcBorders>
        <w:shd w:val="clear" w:color="auto" w:fill="FFFFFF" w:themeFill="background1"/>
      </w:tcPr>
    </w:tblStylePr>
    <w:tblStylePr w:type="band1Vert">
      <w:tblPr/>
      <w:tcPr>
        <w:shd w:val="clear" w:color="auto" w:fill="B0DEFF" w:themeFill="accent4" w:themeFillTint="33"/>
      </w:tcPr>
    </w:tblStylePr>
    <w:tblStylePr w:type="band1Horz">
      <w:tblPr/>
      <w:tcPr>
        <w:shd w:val="clear" w:color="auto" w:fill="B0DE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pPr>
      <w:spacing w:line="240" w:lineRule="auto"/>
    </w:pPr>
    <w:rPr>
      <w:color w:val="12535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707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707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707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7072" w:themeColor="accent5"/>
        </w:tcBorders>
        <w:shd w:val="clear" w:color="auto" w:fill="FFFFFF" w:themeFill="background1"/>
      </w:tcPr>
    </w:tblStylePr>
    <w:tblStylePr w:type="band1Vert">
      <w:tblPr/>
      <w:tcPr>
        <w:shd w:val="clear" w:color="auto" w:fill="C2F0F1" w:themeFill="accent5" w:themeFillTint="33"/>
      </w:tcPr>
    </w:tblStylePr>
    <w:tblStylePr w:type="band1Horz">
      <w:tblPr/>
      <w:tcPr>
        <w:shd w:val="clear" w:color="auto" w:fill="C2F0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pPr>
      <w:spacing w:line="240" w:lineRule="auto"/>
    </w:pPr>
    <w:rPr>
      <w:color w:val="87B65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5D29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5D29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5D29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5D297" w:themeColor="accent6"/>
        </w:tcBorders>
        <w:shd w:val="clear" w:color="auto" w:fill="FFFFFF" w:themeFill="background1"/>
      </w:tcPr>
    </w:tblStylePr>
    <w:tblStylePr w:type="band1Vert">
      <w:tblPr/>
      <w:tcPr>
        <w:shd w:val="clear" w:color="auto" w:fill="F0F6EA" w:themeFill="accent6" w:themeFillTint="33"/>
      </w:tcPr>
    </w:tblStylePr>
    <w:tblStylePr w:type="band1Horz">
      <w:tblPr/>
      <w:tcPr>
        <w:shd w:val="clear" w:color="auto" w:fill="F0F6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pPr>
      <w:spacing w:line="240" w:lineRule="auto"/>
    </w:pPr>
    <w:tblPr>
      <w:tblStyleRowBandSize w:val="1"/>
      <w:tblStyleColBandSize w:val="1"/>
      <w:tblBorders>
        <w:top w:val="single" w:sz="8" w:space="0" w:color="6A0EBA" w:themeColor="accent1" w:themeTint="BF"/>
        <w:left w:val="single" w:sz="8" w:space="0" w:color="6A0EBA" w:themeColor="accent1" w:themeTint="BF"/>
        <w:bottom w:val="single" w:sz="8" w:space="0" w:color="6A0EBA" w:themeColor="accent1" w:themeTint="BF"/>
        <w:right w:val="single" w:sz="8" w:space="0" w:color="6A0EBA" w:themeColor="accent1" w:themeTint="BF"/>
        <w:insideH w:val="single" w:sz="8" w:space="0" w:color="6A0EBA" w:themeColor="accent1" w:themeTint="BF"/>
        <w:insideV w:val="single" w:sz="8" w:space="0" w:color="6A0EBA" w:themeColor="accent1" w:themeTint="BF"/>
      </w:tblBorders>
    </w:tblPr>
    <w:tcPr>
      <w:shd w:val="clear" w:color="auto" w:fill="CEA0F7" w:themeFill="accent1" w:themeFillTint="3F"/>
    </w:tcPr>
    <w:tblStylePr w:type="firstRow">
      <w:rPr>
        <w:b/>
        <w:bCs/>
      </w:rPr>
    </w:tblStylePr>
    <w:tblStylePr w:type="lastRow">
      <w:rPr>
        <w:b/>
        <w:bCs/>
      </w:rPr>
      <w:tblPr/>
      <w:tcPr>
        <w:tcBorders>
          <w:top w:val="single" w:sz="18" w:space="0" w:color="6A0EBA" w:themeColor="accent1" w:themeTint="BF"/>
        </w:tcBorders>
      </w:tcPr>
    </w:tblStylePr>
    <w:tblStylePr w:type="firstCol">
      <w:rPr>
        <w:b/>
        <w:bCs/>
      </w:rPr>
    </w:tblStylePr>
    <w:tblStylePr w:type="lastCol">
      <w:rPr>
        <w:b/>
        <w:bCs/>
      </w:rPr>
    </w:tblStylePr>
    <w:tblStylePr w:type="band1Vert">
      <w:tblPr/>
      <w:tcPr>
        <w:shd w:val="clear" w:color="auto" w:fill="9E40F0" w:themeFill="accent1" w:themeFillTint="7F"/>
      </w:tcPr>
    </w:tblStylePr>
    <w:tblStylePr w:type="band1Horz">
      <w:tblPr/>
      <w:tcPr>
        <w:shd w:val="clear" w:color="auto" w:fill="9E40F0" w:themeFill="accent1" w:themeFillTint="7F"/>
      </w:tcPr>
    </w:tblStylePr>
  </w:style>
  <w:style w:type="table" w:styleId="MediumGrid1-Accent2">
    <w:name w:val="Medium Grid 1 Accent 2"/>
    <w:basedOn w:val="TableNormal"/>
    <w:uiPriority w:val="67"/>
    <w:semiHidden/>
    <w:rsid w:val="0058629F"/>
    <w:pPr>
      <w:spacing w:line="240" w:lineRule="auto"/>
    </w:pPr>
    <w:tblPr>
      <w:tblStyleRowBandSize w:val="1"/>
      <w:tblStyleColBandSize w:val="1"/>
      <w:tblBorders>
        <w:top w:val="single" w:sz="8" w:space="0" w:color="FF7D53" w:themeColor="accent2" w:themeTint="BF"/>
        <w:left w:val="single" w:sz="8" w:space="0" w:color="FF7D53" w:themeColor="accent2" w:themeTint="BF"/>
        <w:bottom w:val="single" w:sz="8" w:space="0" w:color="FF7D53" w:themeColor="accent2" w:themeTint="BF"/>
        <w:right w:val="single" w:sz="8" w:space="0" w:color="FF7D53" w:themeColor="accent2" w:themeTint="BF"/>
        <w:insideH w:val="single" w:sz="8" w:space="0" w:color="FF7D53" w:themeColor="accent2" w:themeTint="BF"/>
        <w:insideV w:val="single" w:sz="8" w:space="0" w:color="FF7D53" w:themeColor="accent2" w:themeTint="BF"/>
      </w:tblBorders>
    </w:tblPr>
    <w:tcPr>
      <w:shd w:val="clear" w:color="auto" w:fill="FFD4C6" w:themeFill="accent2" w:themeFillTint="3F"/>
    </w:tcPr>
    <w:tblStylePr w:type="firstRow">
      <w:rPr>
        <w:b/>
        <w:bCs/>
      </w:rPr>
    </w:tblStylePr>
    <w:tblStylePr w:type="lastRow">
      <w:rPr>
        <w:b/>
        <w:bCs/>
      </w:rPr>
      <w:tblPr/>
      <w:tcPr>
        <w:tcBorders>
          <w:top w:val="single" w:sz="18" w:space="0" w:color="FF7D53" w:themeColor="accent2" w:themeTint="BF"/>
        </w:tcBorders>
      </w:tcPr>
    </w:tblStylePr>
    <w:tblStylePr w:type="firstCol">
      <w:rPr>
        <w:b/>
        <w:bCs/>
      </w:rPr>
    </w:tblStylePr>
    <w:tblStylePr w:type="lastCol">
      <w:rPr>
        <w:b/>
        <w:bCs/>
      </w:rPr>
    </w:tblStylePr>
    <w:tblStylePr w:type="band1Vert">
      <w:tblPr/>
      <w:tcPr>
        <w:shd w:val="clear" w:color="auto" w:fill="FFA88C" w:themeFill="accent2" w:themeFillTint="7F"/>
      </w:tcPr>
    </w:tblStylePr>
    <w:tblStylePr w:type="band1Horz">
      <w:tblPr/>
      <w:tcPr>
        <w:shd w:val="clear" w:color="auto" w:fill="FFA88C" w:themeFill="accent2" w:themeFillTint="7F"/>
      </w:tcPr>
    </w:tblStylePr>
  </w:style>
  <w:style w:type="table" w:styleId="MediumGrid1-Accent3">
    <w:name w:val="Medium Grid 1 Accent 3"/>
    <w:basedOn w:val="TableNormal"/>
    <w:uiPriority w:val="67"/>
    <w:semiHidden/>
    <w:rsid w:val="0058629F"/>
    <w:pPr>
      <w:spacing w:line="240" w:lineRule="auto"/>
    </w:pPr>
    <w:tblPr>
      <w:tblStyleRowBandSize w:val="1"/>
      <w:tblStyleColBandSize w:val="1"/>
      <w:tblBorders>
        <w:top w:val="single" w:sz="8" w:space="0" w:color="BC63B7" w:themeColor="accent3" w:themeTint="BF"/>
        <w:left w:val="single" w:sz="8" w:space="0" w:color="BC63B7" w:themeColor="accent3" w:themeTint="BF"/>
        <w:bottom w:val="single" w:sz="8" w:space="0" w:color="BC63B7" w:themeColor="accent3" w:themeTint="BF"/>
        <w:right w:val="single" w:sz="8" w:space="0" w:color="BC63B7" w:themeColor="accent3" w:themeTint="BF"/>
        <w:insideH w:val="single" w:sz="8" w:space="0" w:color="BC63B7" w:themeColor="accent3" w:themeTint="BF"/>
        <w:insideV w:val="single" w:sz="8" w:space="0" w:color="BC63B7" w:themeColor="accent3" w:themeTint="BF"/>
      </w:tblBorders>
    </w:tblPr>
    <w:tcPr>
      <w:shd w:val="clear" w:color="auto" w:fill="E9CBE7" w:themeFill="accent3" w:themeFillTint="3F"/>
    </w:tcPr>
    <w:tblStylePr w:type="firstRow">
      <w:rPr>
        <w:b/>
        <w:bCs/>
      </w:rPr>
    </w:tblStylePr>
    <w:tblStylePr w:type="lastRow">
      <w:rPr>
        <w:b/>
        <w:bCs/>
      </w:rPr>
      <w:tblPr/>
      <w:tcPr>
        <w:tcBorders>
          <w:top w:val="single" w:sz="18" w:space="0" w:color="BC63B7" w:themeColor="accent3" w:themeTint="BF"/>
        </w:tcBorders>
      </w:tcPr>
    </w:tblStylePr>
    <w:tblStylePr w:type="firstCol">
      <w:rPr>
        <w:b/>
        <w:bCs/>
      </w:rPr>
    </w:tblStylePr>
    <w:tblStylePr w:type="lastCol">
      <w:rPr>
        <w:b/>
        <w:bCs/>
      </w:rPr>
    </w:tblStylePr>
    <w:tblStylePr w:type="band1Vert">
      <w:tblPr/>
      <w:tcPr>
        <w:shd w:val="clear" w:color="auto" w:fill="D297CF" w:themeFill="accent3" w:themeFillTint="7F"/>
      </w:tcPr>
    </w:tblStylePr>
    <w:tblStylePr w:type="band1Horz">
      <w:tblPr/>
      <w:tcPr>
        <w:shd w:val="clear" w:color="auto" w:fill="D297CF" w:themeFill="accent3" w:themeFillTint="7F"/>
      </w:tcPr>
    </w:tblStylePr>
  </w:style>
  <w:style w:type="table" w:styleId="MediumGrid1-Accent4">
    <w:name w:val="Medium Grid 1 Accent 4"/>
    <w:basedOn w:val="TableNormal"/>
    <w:uiPriority w:val="67"/>
    <w:semiHidden/>
    <w:rsid w:val="0058629F"/>
    <w:pPr>
      <w:spacing w:line="240" w:lineRule="auto"/>
    </w:pPr>
    <w:tblPr>
      <w:tblStyleRowBandSize w:val="1"/>
      <w:tblStyleColBandSize w:val="1"/>
      <w:tblBorders>
        <w:top w:val="single" w:sz="8" w:space="0" w:color="007ED8" w:themeColor="accent4" w:themeTint="BF"/>
        <w:left w:val="single" w:sz="8" w:space="0" w:color="007ED8" w:themeColor="accent4" w:themeTint="BF"/>
        <w:bottom w:val="single" w:sz="8" w:space="0" w:color="007ED8" w:themeColor="accent4" w:themeTint="BF"/>
        <w:right w:val="single" w:sz="8" w:space="0" w:color="007ED8" w:themeColor="accent4" w:themeTint="BF"/>
        <w:insideH w:val="single" w:sz="8" w:space="0" w:color="007ED8" w:themeColor="accent4" w:themeTint="BF"/>
        <w:insideV w:val="single" w:sz="8" w:space="0" w:color="007ED8" w:themeColor="accent4" w:themeTint="BF"/>
      </w:tblBorders>
    </w:tblPr>
    <w:tcPr>
      <w:shd w:val="clear" w:color="auto" w:fill="9ED6FF" w:themeFill="accent4" w:themeFillTint="3F"/>
    </w:tcPr>
    <w:tblStylePr w:type="firstRow">
      <w:rPr>
        <w:b/>
        <w:bCs/>
      </w:rPr>
    </w:tblStylePr>
    <w:tblStylePr w:type="lastRow">
      <w:rPr>
        <w:b/>
        <w:bCs/>
      </w:rPr>
      <w:tblPr/>
      <w:tcPr>
        <w:tcBorders>
          <w:top w:val="single" w:sz="18" w:space="0" w:color="007ED8" w:themeColor="accent4" w:themeTint="BF"/>
        </w:tcBorders>
      </w:tcPr>
    </w:tblStylePr>
    <w:tblStylePr w:type="firstCol">
      <w:rPr>
        <w:b/>
        <w:bCs/>
      </w:rPr>
    </w:tblStylePr>
    <w:tblStylePr w:type="lastCol">
      <w:rPr>
        <w:b/>
        <w:bCs/>
      </w:rPr>
    </w:tblStylePr>
    <w:tblStylePr w:type="band1Vert">
      <w:tblPr/>
      <w:tcPr>
        <w:shd w:val="clear" w:color="auto" w:fill="3BADFF" w:themeFill="accent4" w:themeFillTint="7F"/>
      </w:tcPr>
    </w:tblStylePr>
    <w:tblStylePr w:type="band1Horz">
      <w:tblPr/>
      <w:tcPr>
        <w:shd w:val="clear" w:color="auto" w:fill="3BADFF" w:themeFill="accent4" w:themeFillTint="7F"/>
      </w:tcPr>
    </w:tblStylePr>
  </w:style>
  <w:style w:type="table" w:styleId="MediumGrid1-Accent5">
    <w:name w:val="Medium Grid 1 Accent 5"/>
    <w:basedOn w:val="TableNormal"/>
    <w:uiPriority w:val="67"/>
    <w:semiHidden/>
    <w:rsid w:val="0058629F"/>
    <w:pPr>
      <w:spacing w:line="240" w:lineRule="auto"/>
    </w:pPr>
    <w:tblPr>
      <w:tblStyleRowBandSize w:val="1"/>
      <w:tblStyleColBandSize w:val="1"/>
      <w:tblBorders>
        <w:top w:val="single" w:sz="8" w:space="0" w:color="29BABE" w:themeColor="accent5" w:themeTint="BF"/>
        <w:left w:val="single" w:sz="8" w:space="0" w:color="29BABE" w:themeColor="accent5" w:themeTint="BF"/>
        <w:bottom w:val="single" w:sz="8" w:space="0" w:color="29BABE" w:themeColor="accent5" w:themeTint="BF"/>
        <w:right w:val="single" w:sz="8" w:space="0" w:color="29BABE" w:themeColor="accent5" w:themeTint="BF"/>
        <w:insideH w:val="single" w:sz="8" w:space="0" w:color="29BABE" w:themeColor="accent5" w:themeTint="BF"/>
        <w:insideV w:val="single" w:sz="8" w:space="0" w:color="29BABE" w:themeColor="accent5" w:themeTint="BF"/>
      </w:tblBorders>
    </w:tblPr>
    <w:tcPr>
      <w:shd w:val="clear" w:color="auto" w:fill="B3EDEE" w:themeFill="accent5" w:themeFillTint="3F"/>
    </w:tcPr>
    <w:tblStylePr w:type="firstRow">
      <w:rPr>
        <w:b/>
        <w:bCs/>
      </w:rPr>
    </w:tblStylePr>
    <w:tblStylePr w:type="lastRow">
      <w:rPr>
        <w:b/>
        <w:bCs/>
      </w:rPr>
      <w:tblPr/>
      <w:tcPr>
        <w:tcBorders>
          <w:top w:val="single" w:sz="18" w:space="0" w:color="29BABE" w:themeColor="accent5" w:themeTint="BF"/>
        </w:tcBorders>
      </w:tcPr>
    </w:tblStylePr>
    <w:tblStylePr w:type="firstCol">
      <w:rPr>
        <w:b/>
        <w:bCs/>
      </w:rPr>
    </w:tblStylePr>
    <w:tblStylePr w:type="lastCol">
      <w:rPr>
        <w:b/>
        <w:bCs/>
      </w:rPr>
    </w:tblStylePr>
    <w:tblStylePr w:type="band1Vert">
      <w:tblPr/>
      <w:tcPr>
        <w:shd w:val="clear" w:color="auto" w:fill="67DBDD" w:themeFill="accent5" w:themeFillTint="7F"/>
      </w:tcPr>
    </w:tblStylePr>
    <w:tblStylePr w:type="band1Horz">
      <w:tblPr/>
      <w:tcPr>
        <w:shd w:val="clear" w:color="auto" w:fill="67DBDD" w:themeFill="accent5" w:themeFillTint="7F"/>
      </w:tcPr>
    </w:tblStylePr>
  </w:style>
  <w:style w:type="table" w:styleId="MediumGrid1-Accent6">
    <w:name w:val="Medium Grid 1 Accent 6"/>
    <w:basedOn w:val="TableNormal"/>
    <w:uiPriority w:val="67"/>
    <w:semiHidden/>
    <w:rsid w:val="0058629F"/>
    <w:pPr>
      <w:spacing w:line="240" w:lineRule="auto"/>
    </w:pPr>
    <w:tblPr>
      <w:tblStyleRowBandSize w:val="1"/>
      <w:tblStyleColBandSize w:val="1"/>
      <w:tblBorders>
        <w:top w:val="single" w:sz="8" w:space="0" w:color="C7DDB1" w:themeColor="accent6" w:themeTint="BF"/>
        <w:left w:val="single" w:sz="8" w:space="0" w:color="C7DDB1" w:themeColor="accent6" w:themeTint="BF"/>
        <w:bottom w:val="single" w:sz="8" w:space="0" w:color="C7DDB1" w:themeColor="accent6" w:themeTint="BF"/>
        <w:right w:val="single" w:sz="8" w:space="0" w:color="C7DDB1" w:themeColor="accent6" w:themeTint="BF"/>
        <w:insideH w:val="single" w:sz="8" w:space="0" w:color="C7DDB1" w:themeColor="accent6" w:themeTint="BF"/>
        <w:insideV w:val="single" w:sz="8" w:space="0" w:color="C7DDB1" w:themeColor="accent6" w:themeTint="BF"/>
      </w:tblBorders>
    </w:tblPr>
    <w:tcPr>
      <w:shd w:val="clear" w:color="auto" w:fill="ECF3E5" w:themeFill="accent6" w:themeFillTint="3F"/>
    </w:tcPr>
    <w:tblStylePr w:type="firstRow">
      <w:rPr>
        <w:b/>
        <w:bCs/>
      </w:rPr>
    </w:tblStylePr>
    <w:tblStylePr w:type="lastRow">
      <w:rPr>
        <w:b/>
        <w:bCs/>
      </w:rPr>
      <w:tblPr/>
      <w:tcPr>
        <w:tcBorders>
          <w:top w:val="single" w:sz="18" w:space="0" w:color="C7DDB1" w:themeColor="accent6" w:themeTint="BF"/>
        </w:tcBorders>
      </w:tcPr>
    </w:tblStylePr>
    <w:tblStylePr w:type="firstCol">
      <w:rPr>
        <w:b/>
        <w:bCs/>
      </w:rPr>
    </w:tblStylePr>
    <w:tblStylePr w:type="lastCol">
      <w:rPr>
        <w:b/>
        <w:bCs/>
      </w:rPr>
    </w:tblStylePr>
    <w:tblStylePr w:type="band1Vert">
      <w:tblPr/>
      <w:tcPr>
        <w:shd w:val="clear" w:color="auto" w:fill="DAE8CB" w:themeFill="accent6" w:themeFillTint="7F"/>
      </w:tcPr>
    </w:tblStylePr>
    <w:tblStylePr w:type="band1Horz">
      <w:tblPr/>
      <w:tcPr>
        <w:shd w:val="clear" w:color="auto" w:fill="DAE8CB" w:themeFill="accent6" w:themeFillTint="7F"/>
      </w:tcPr>
    </w:tblStylePr>
  </w:style>
  <w:style w:type="table" w:styleId="MediumGrid2">
    <w:name w:val="Medium Grid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4075B" w:themeColor="accent1"/>
        <w:left w:val="single" w:sz="8" w:space="0" w:color="34075B" w:themeColor="accent1"/>
        <w:bottom w:val="single" w:sz="8" w:space="0" w:color="34075B" w:themeColor="accent1"/>
        <w:right w:val="single" w:sz="8" w:space="0" w:color="34075B" w:themeColor="accent1"/>
        <w:insideH w:val="single" w:sz="8" w:space="0" w:color="34075B" w:themeColor="accent1"/>
        <w:insideV w:val="single" w:sz="8" w:space="0" w:color="34075B" w:themeColor="accent1"/>
      </w:tblBorders>
    </w:tblPr>
    <w:tcPr>
      <w:shd w:val="clear" w:color="auto" w:fill="CEA0F7" w:themeFill="accent1" w:themeFillTint="3F"/>
    </w:tcPr>
    <w:tblStylePr w:type="firstRow">
      <w:rPr>
        <w:b/>
        <w:bCs/>
        <w:color w:val="000000" w:themeColor="text1"/>
      </w:rPr>
      <w:tblPr/>
      <w:tcPr>
        <w:shd w:val="clear" w:color="auto" w:fill="EBD9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B2F9" w:themeFill="accent1" w:themeFillTint="33"/>
      </w:tcPr>
    </w:tblStylePr>
    <w:tblStylePr w:type="band1Vert">
      <w:tblPr/>
      <w:tcPr>
        <w:shd w:val="clear" w:color="auto" w:fill="9E40F0" w:themeFill="accent1" w:themeFillTint="7F"/>
      </w:tcPr>
    </w:tblStylePr>
    <w:tblStylePr w:type="band1Horz">
      <w:tblPr/>
      <w:tcPr>
        <w:tcBorders>
          <w:insideH w:val="single" w:sz="6" w:space="0" w:color="34075B" w:themeColor="accent1"/>
          <w:insideV w:val="single" w:sz="6" w:space="0" w:color="34075B" w:themeColor="accent1"/>
        </w:tcBorders>
        <w:shd w:val="clear" w:color="auto" w:fill="9E40F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F531A" w:themeColor="accent2"/>
        <w:left w:val="single" w:sz="8" w:space="0" w:color="FF531A" w:themeColor="accent2"/>
        <w:bottom w:val="single" w:sz="8" w:space="0" w:color="FF531A" w:themeColor="accent2"/>
        <w:right w:val="single" w:sz="8" w:space="0" w:color="FF531A" w:themeColor="accent2"/>
        <w:insideH w:val="single" w:sz="8" w:space="0" w:color="FF531A" w:themeColor="accent2"/>
        <w:insideV w:val="single" w:sz="8" w:space="0" w:color="FF531A" w:themeColor="accent2"/>
      </w:tblBorders>
    </w:tblPr>
    <w:tcPr>
      <w:shd w:val="clear" w:color="auto" w:fill="FFD4C6" w:themeFill="accent2" w:themeFillTint="3F"/>
    </w:tcPr>
    <w:tblStylePr w:type="firstRow">
      <w:rPr>
        <w:b/>
        <w:bCs/>
        <w:color w:val="000000" w:themeColor="text1"/>
      </w:rPr>
      <w:tblPr/>
      <w:tcPr>
        <w:shd w:val="clear" w:color="auto" w:fill="FFED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CD1" w:themeFill="accent2" w:themeFillTint="33"/>
      </w:tcPr>
    </w:tblStylePr>
    <w:tblStylePr w:type="band1Vert">
      <w:tblPr/>
      <w:tcPr>
        <w:shd w:val="clear" w:color="auto" w:fill="FFA88C" w:themeFill="accent2" w:themeFillTint="7F"/>
      </w:tcPr>
    </w:tblStylePr>
    <w:tblStylePr w:type="band1Horz">
      <w:tblPr/>
      <w:tcPr>
        <w:tcBorders>
          <w:insideH w:val="single" w:sz="6" w:space="0" w:color="FF531A" w:themeColor="accent2"/>
          <w:insideV w:val="single" w:sz="6" w:space="0" w:color="FF531A" w:themeColor="accent2"/>
        </w:tcBorders>
        <w:shd w:val="clear" w:color="auto" w:fill="FFA88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964091" w:themeColor="accent3"/>
        <w:left w:val="single" w:sz="8" w:space="0" w:color="964091" w:themeColor="accent3"/>
        <w:bottom w:val="single" w:sz="8" w:space="0" w:color="964091" w:themeColor="accent3"/>
        <w:right w:val="single" w:sz="8" w:space="0" w:color="964091" w:themeColor="accent3"/>
        <w:insideH w:val="single" w:sz="8" w:space="0" w:color="964091" w:themeColor="accent3"/>
        <w:insideV w:val="single" w:sz="8" w:space="0" w:color="964091" w:themeColor="accent3"/>
      </w:tblBorders>
    </w:tblPr>
    <w:tcPr>
      <w:shd w:val="clear" w:color="auto" w:fill="E9CBE7" w:themeFill="accent3" w:themeFillTint="3F"/>
    </w:tcPr>
    <w:tblStylePr w:type="firstRow">
      <w:rPr>
        <w:b/>
        <w:bCs/>
        <w:color w:val="000000" w:themeColor="text1"/>
      </w:rPr>
      <w:tblPr/>
      <w:tcPr>
        <w:shd w:val="clear" w:color="auto" w:fill="F6EAF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D5EB" w:themeFill="accent3" w:themeFillTint="33"/>
      </w:tcPr>
    </w:tblStylePr>
    <w:tblStylePr w:type="band1Vert">
      <w:tblPr/>
      <w:tcPr>
        <w:shd w:val="clear" w:color="auto" w:fill="D297CF" w:themeFill="accent3" w:themeFillTint="7F"/>
      </w:tcPr>
    </w:tblStylePr>
    <w:tblStylePr w:type="band1Horz">
      <w:tblPr/>
      <w:tcPr>
        <w:tcBorders>
          <w:insideH w:val="single" w:sz="6" w:space="0" w:color="964091" w:themeColor="accent3"/>
          <w:insideV w:val="single" w:sz="6" w:space="0" w:color="964091" w:themeColor="accent3"/>
        </w:tcBorders>
        <w:shd w:val="clear" w:color="auto" w:fill="D297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4576" w:themeColor="accent4"/>
        <w:left w:val="single" w:sz="8" w:space="0" w:color="004576" w:themeColor="accent4"/>
        <w:bottom w:val="single" w:sz="8" w:space="0" w:color="004576" w:themeColor="accent4"/>
        <w:right w:val="single" w:sz="8" w:space="0" w:color="004576" w:themeColor="accent4"/>
        <w:insideH w:val="single" w:sz="8" w:space="0" w:color="004576" w:themeColor="accent4"/>
        <w:insideV w:val="single" w:sz="8" w:space="0" w:color="004576" w:themeColor="accent4"/>
      </w:tblBorders>
    </w:tblPr>
    <w:tcPr>
      <w:shd w:val="clear" w:color="auto" w:fill="9ED6FF" w:themeFill="accent4" w:themeFillTint="3F"/>
    </w:tcPr>
    <w:tblStylePr w:type="firstRow">
      <w:rPr>
        <w:b/>
        <w:bCs/>
        <w:color w:val="000000" w:themeColor="text1"/>
      </w:rPr>
      <w:tblPr/>
      <w:tcPr>
        <w:shd w:val="clear" w:color="auto" w:fill="D8EE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0DEFF" w:themeFill="accent4" w:themeFillTint="33"/>
      </w:tcPr>
    </w:tblStylePr>
    <w:tblStylePr w:type="band1Vert">
      <w:tblPr/>
      <w:tcPr>
        <w:shd w:val="clear" w:color="auto" w:fill="3BADFF" w:themeFill="accent4" w:themeFillTint="7F"/>
      </w:tcPr>
    </w:tblStylePr>
    <w:tblStylePr w:type="band1Horz">
      <w:tblPr/>
      <w:tcPr>
        <w:tcBorders>
          <w:insideH w:val="single" w:sz="6" w:space="0" w:color="004576" w:themeColor="accent4"/>
          <w:insideV w:val="single" w:sz="6" w:space="0" w:color="004576" w:themeColor="accent4"/>
        </w:tcBorders>
        <w:shd w:val="clear" w:color="auto" w:fill="3BAD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197072" w:themeColor="accent5"/>
        <w:left w:val="single" w:sz="8" w:space="0" w:color="197072" w:themeColor="accent5"/>
        <w:bottom w:val="single" w:sz="8" w:space="0" w:color="197072" w:themeColor="accent5"/>
        <w:right w:val="single" w:sz="8" w:space="0" w:color="197072" w:themeColor="accent5"/>
        <w:insideH w:val="single" w:sz="8" w:space="0" w:color="197072" w:themeColor="accent5"/>
        <w:insideV w:val="single" w:sz="8" w:space="0" w:color="197072" w:themeColor="accent5"/>
      </w:tblBorders>
    </w:tblPr>
    <w:tcPr>
      <w:shd w:val="clear" w:color="auto" w:fill="B3EDEE" w:themeFill="accent5" w:themeFillTint="3F"/>
    </w:tcPr>
    <w:tblStylePr w:type="firstRow">
      <w:rPr>
        <w:b/>
        <w:bCs/>
        <w:color w:val="000000" w:themeColor="text1"/>
      </w:rPr>
      <w:tblPr/>
      <w:tcPr>
        <w:shd w:val="clear" w:color="auto" w:fill="E0F7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F0F1" w:themeFill="accent5" w:themeFillTint="33"/>
      </w:tcPr>
    </w:tblStylePr>
    <w:tblStylePr w:type="band1Vert">
      <w:tblPr/>
      <w:tcPr>
        <w:shd w:val="clear" w:color="auto" w:fill="67DBDD" w:themeFill="accent5" w:themeFillTint="7F"/>
      </w:tcPr>
    </w:tblStylePr>
    <w:tblStylePr w:type="band1Horz">
      <w:tblPr/>
      <w:tcPr>
        <w:tcBorders>
          <w:insideH w:val="single" w:sz="6" w:space="0" w:color="197072" w:themeColor="accent5"/>
          <w:insideV w:val="single" w:sz="6" w:space="0" w:color="197072" w:themeColor="accent5"/>
        </w:tcBorders>
        <w:shd w:val="clear" w:color="auto" w:fill="67DB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B5D297" w:themeColor="accent6"/>
        <w:left w:val="single" w:sz="8" w:space="0" w:color="B5D297" w:themeColor="accent6"/>
        <w:bottom w:val="single" w:sz="8" w:space="0" w:color="B5D297" w:themeColor="accent6"/>
        <w:right w:val="single" w:sz="8" w:space="0" w:color="B5D297" w:themeColor="accent6"/>
        <w:insideH w:val="single" w:sz="8" w:space="0" w:color="B5D297" w:themeColor="accent6"/>
        <w:insideV w:val="single" w:sz="8" w:space="0" w:color="B5D297" w:themeColor="accent6"/>
      </w:tblBorders>
    </w:tblPr>
    <w:tcPr>
      <w:shd w:val="clear" w:color="auto" w:fill="ECF3E5" w:themeFill="accent6" w:themeFillTint="3F"/>
    </w:tcPr>
    <w:tblStylePr w:type="firstRow">
      <w:rPr>
        <w:b/>
        <w:bCs/>
        <w:color w:val="000000" w:themeColor="text1"/>
      </w:rPr>
      <w:tblPr/>
      <w:tcPr>
        <w:shd w:val="clear" w:color="auto" w:fill="F7FA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6EA" w:themeFill="accent6" w:themeFillTint="33"/>
      </w:tcPr>
    </w:tblStylePr>
    <w:tblStylePr w:type="band1Vert">
      <w:tblPr/>
      <w:tcPr>
        <w:shd w:val="clear" w:color="auto" w:fill="DAE8CB" w:themeFill="accent6" w:themeFillTint="7F"/>
      </w:tcPr>
    </w:tblStylePr>
    <w:tblStylePr w:type="band1Horz">
      <w:tblPr/>
      <w:tcPr>
        <w:tcBorders>
          <w:insideH w:val="single" w:sz="6" w:space="0" w:color="B5D297" w:themeColor="accent6"/>
          <w:insideV w:val="single" w:sz="6" w:space="0" w:color="B5D297" w:themeColor="accent6"/>
        </w:tcBorders>
        <w:shd w:val="clear" w:color="auto" w:fill="DAE8C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A0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07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07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07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07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40F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40F0" w:themeFill="accent1" w:themeFillTint="7F"/>
      </w:tcPr>
    </w:tblStylePr>
  </w:style>
  <w:style w:type="table" w:styleId="MediumGrid3-Accent2">
    <w:name w:val="Medium Grid 3 Accent 2"/>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4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3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3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3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3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88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88C" w:themeFill="accent2" w:themeFillTint="7F"/>
      </w:tcPr>
    </w:tblStylePr>
  </w:style>
  <w:style w:type="table" w:styleId="MediumGrid3-Accent3">
    <w:name w:val="Medium Grid 3 Accent 3"/>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CB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40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40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40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40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97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97CF" w:themeFill="accent3" w:themeFillTint="7F"/>
      </w:tcPr>
    </w:tblStylePr>
  </w:style>
  <w:style w:type="table" w:styleId="MediumGrid3-Accent4">
    <w:name w:val="Medium Grid 3 Accent 4"/>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D6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5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5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5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5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BAD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BADFF" w:themeFill="accent4" w:themeFillTint="7F"/>
      </w:tcPr>
    </w:tblStylePr>
  </w:style>
  <w:style w:type="table" w:styleId="MediumGrid3-Accent5">
    <w:name w:val="Medium Grid 3 Accent 5"/>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707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707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707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707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DB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DBDD" w:themeFill="accent5" w:themeFillTint="7F"/>
      </w:tcPr>
    </w:tblStylePr>
  </w:style>
  <w:style w:type="table" w:styleId="MediumGrid3-Accent6">
    <w:name w:val="Medium Grid 3 Accent 6"/>
    <w:basedOn w:val="TableNormal"/>
    <w:uiPriority w:val="69"/>
    <w:semiHidden/>
    <w:rsid w:val="0058629F"/>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F3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5D29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5D29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5D29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5D29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E8C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E8CB" w:themeFill="accent6" w:themeFillTint="7F"/>
      </w:tcPr>
    </w:tblStylePr>
  </w:style>
  <w:style w:type="table" w:styleId="MediumList1">
    <w:name w:val="Medium List 1"/>
    <w:basedOn w:val="TableNormal"/>
    <w:uiPriority w:val="65"/>
    <w:semiHidden/>
    <w:rsid w:val="0058629F"/>
    <w:pPr>
      <w:spacing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C7C6C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pPr>
      <w:spacing w:line="240" w:lineRule="auto"/>
    </w:pPr>
    <w:tblPr>
      <w:tblStyleRowBandSize w:val="1"/>
      <w:tblStyleColBandSize w:val="1"/>
      <w:tblBorders>
        <w:top w:val="single" w:sz="8" w:space="0" w:color="34075B" w:themeColor="accent1"/>
        <w:bottom w:val="single" w:sz="8" w:space="0" w:color="34075B" w:themeColor="accent1"/>
      </w:tblBorders>
    </w:tblPr>
    <w:tblStylePr w:type="firstRow">
      <w:rPr>
        <w:rFonts w:asciiTheme="majorHAnsi" w:eastAsiaTheme="majorEastAsia" w:hAnsiTheme="majorHAnsi" w:cstheme="majorBidi"/>
      </w:rPr>
      <w:tblPr/>
      <w:tcPr>
        <w:tcBorders>
          <w:top w:val="nil"/>
          <w:bottom w:val="single" w:sz="8" w:space="0" w:color="34075B" w:themeColor="accent1"/>
        </w:tcBorders>
      </w:tcPr>
    </w:tblStylePr>
    <w:tblStylePr w:type="lastRow">
      <w:rPr>
        <w:b/>
        <w:bCs/>
        <w:color w:val="C7C6C6" w:themeColor="text2"/>
      </w:rPr>
      <w:tblPr/>
      <w:tcPr>
        <w:tcBorders>
          <w:top w:val="single" w:sz="8" w:space="0" w:color="34075B" w:themeColor="accent1"/>
          <w:bottom w:val="single" w:sz="8" w:space="0" w:color="34075B" w:themeColor="accent1"/>
        </w:tcBorders>
      </w:tcPr>
    </w:tblStylePr>
    <w:tblStylePr w:type="firstCol">
      <w:rPr>
        <w:b/>
        <w:bCs/>
      </w:rPr>
    </w:tblStylePr>
    <w:tblStylePr w:type="lastCol">
      <w:rPr>
        <w:b/>
        <w:bCs/>
      </w:rPr>
      <w:tblPr/>
      <w:tcPr>
        <w:tcBorders>
          <w:top w:val="single" w:sz="8" w:space="0" w:color="34075B" w:themeColor="accent1"/>
          <w:bottom w:val="single" w:sz="8" w:space="0" w:color="34075B" w:themeColor="accent1"/>
        </w:tcBorders>
      </w:tcPr>
    </w:tblStylePr>
    <w:tblStylePr w:type="band1Vert">
      <w:tblPr/>
      <w:tcPr>
        <w:shd w:val="clear" w:color="auto" w:fill="CEA0F7" w:themeFill="accent1" w:themeFillTint="3F"/>
      </w:tcPr>
    </w:tblStylePr>
    <w:tblStylePr w:type="band1Horz">
      <w:tblPr/>
      <w:tcPr>
        <w:shd w:val="clear" w:color="auto" w:fill="CEA0F7" w:themeFill="accent1" w:themeFillTint="3F"/>
      </w:tcPr>
    </w:tblStylePr>
  </w:style>
  <w:style w:type="table" w:styleId="MediumList1-Accent2">
    <w:name w:val="Medium List 1 Accent 2"/>
    <w:basedOn w:val="TableNormal"/>
    <w:uiPriority w:val="65"/>
    <w:semiHidden/>
    <w:rsid w:val="0058629F"/>
    <w:pPr>
      <w:spacing w:line="240" w:lineRule="auto"/>
    </w:pPr>
    <w:tblPr>
      <w:tblStyleRowBandSize w:val="1"/>
      <w:tblStyleColBandSize w:val="1"/>
      <w:tblBorders>
        <w:top w:val="single" w:sz="8" w:space="0" w:color="FF531A" w:themeColor="accent2"/>
        <w:bottom w:val="single" w:sz="8" w:space="0" w:color="FF531A" w:themeColor="accent2"/>
      </w:tblBorders>
    </w:tblPr>
    <w:tblStylePr w:type="firstRow">
      <w:rPr>
        <w:rFonts w:asciiTheme="majorHAnsi" w:eastAsiaTheme="majorEastAsia" w:hAnsiTheme="majorHAnsi" w:cstheme="majorBidi"/>
      </w:rPr>
      <w:tblPr/>
      <w:tcPr>
        <w:tcBorders>
          <w:top w:val="nil"/>
          <w:bottom w:val="single" w:sz="8" w:space="0" w:color="FF531A" w:themeColor="accent2"/>
        </w:tcBorders>
      </w:tcPr>
    </w:tblStylePr>
    <w:tblStylePr w:type="lastRow">
      <w:rPr>
        <w:b/>
        <w:bCs/>
        <w:color w:val="C7C6C6" w:themeColor="text2"/>
      </w:rPr>
      <w:tblPr/>
      <w:tcPr>
        <w:tcBorders>
          <w:top w:val="single" w:sz="8" w:space="0" w:color="FF531A" w:themeColor="accent2"/>
          <w:bottom w:val="single" w:sz="8" w:space="0" w:color="FF531A" w:themeColor="accent2"/>
        </w:tcBorders>
      </w:tcPr>
    </w:tblStylePr>
    <w:tblStylePr w:type="firstCol">
      <w:rPr>
        <w:b/>
        <w:bCs/>
      </w:rPr>
    </w:tblStylePr>
    <w:tblStylePr w:type="lastCol">
      <w:rPr>
        <w:b/>
        <w:bCs/>
      </w:rPr>
      <w:tblPr/>
      <w:tcPr>
        <w:tcBorders>
          <w:top w:val="single" w:sz="8" w:space="0" w:color="FF531A" w:themeColor="accent2"/>
          <w:bottom w:val="single" w:sz="8" w:space="0" w:color="FF531A" w:themeColor="accent2"/>
        </w:tcBorders>
      </w:tcPr>
    </w:tblStylePr>
    <w:tblStylePr w:type="band1Vert">
      <w:tblPr/>
      <w:tcPr>
        <w:shd w:val="clear" w:color="auto" w:fill="FFD4C6" w:themeFill="accent2" w:themeFillTint="3F"/>
      </w:tcPr>
    </w:tblStylePr>
    <w:tblStylePr w:type="band1Horz">
      <w:tblPr/>
      <w:tcPr>
        <w:shd w:val="clear" w:color="auto" w:fill="FFD4C6" w:themeFill="accent2" w:themeFillTint="3F"/>
      </w:tcPr>
    </w:tblStylePr>
  </w:style>
  <w:style w:type="table" w:styleId="MediumList1-Accent3">
    <w:name w:val="Medium List 1 Accent 3"/>
    <w:basedOn w:val="TableNormal"/>
    <w:uiPriority w:val="65"/>
    <w:semiHidden/>
    <w:rsid w:val="0058629F"/>
    <w:pPr>
      <w:spacing w:line="240" w:lineRule="auto"/>
    </w:pPr>
    <w:tblPr>
      <w:tblStyleRowBandSize w:val="1"/>
      <w:tblStyleColBandSize w:val="1"/>
      <w:tblBorders>
        <w:top w:val="single" w:sz="8" w:space="0" w:color="964091" w:themeColor="accent3"/>
        <w:bottom w:val="single" w:sz="8" w:space="0" w:color="964091" w:themeColor="accent3"/>
      </w:tblBorders>
    </w:tblPr>
    <w:tblStylePr w:type="firstRow">
      <w:rPr>
        <w:rFonts w:asciiTheme="majorHAnsi" w:eastAsiaTheme="majorEastAsia" w:hAnsiTheme="majorHAnsi" w:cstheme="majorBidi"/>
      </w:rPr>
      <w:tblPr/>
      <w:tcPr>
        <w:tcBorders>
          <w:top w:val="nil"/>
          <w:bottom w:val="single" w:sz="8" w:space="0" w:color="964091" w:themeColor="accent3"/>
        </w:tcBorders>
      </w:tcPr>
    </w:tblStylePr>
    <w:tblStylePr w:type="lastRow">
      <w:rPr>
        <w:b/>
        <w:bCs/>
        <w:color w:val="C7C6C6" w:themeColor="text2"/>
      </w:rPr>
      <w:tblPr/>
      <w:tcPr>
        <w:tcBorders>
          <w:top w:val="single" w:sz="8" w:space="0" w:color="964091" w:themeColor="accent3"/>
          <w:bottom w:val="single" w:sz="8" w:space="0" w:color="964091" w:themeColor="accent3"/>
        </w:tcBorders>
      </w:tcPr>
    </w:tblStylePr>
    <w:tblStylePr w:type="firstCol">
      <w:rPr>
        <w:b/>
        <w:bCs/>
      </w:rPr>
    </w:tblStylePr>
    <w:tblStylePr w:type="lastCol">
      <w:rPr>
        <w:b/>
        <w:bCs/>
      </w:rPr>
      <w:tblPr/>
      <w:tcPr>
        <w:tcBorders>
          <w:top w:val="single" w:sz="8" w:space="0" w:color="964091" w:themeColor="accent3"/>
          <w:bottom w:val="single" w:sz="8" w:space="0" w:color="964091" w:themeColor="accent3"/>
        </w:tcBorders>
      </w:tcPr>
    </w:tblStylePr>
    <w:tblStylePr w:type="band1Vert">
      <w:tblPr/>
      <w:tcPr>
        <w:shd w:val="clear" w:color="auto" w:fill="E9CBE7" w:themeFill="accent3" w:themeFillTint="3F"/>
      </w:tcPr>
    </w:tblStylePr>
    <w:tblStylePr w:type="band1Horz">
      <w:tblPr/>
      <w:tcPr>
        <w:shd w:val="clear" w:color="auto" w:fill="E9CBE7" w:themeFill="accent3" w:themeFillTint="3F"/>
      </w:tcPr>
    </w:tblStylePr>
  </w:style>
  <w:style w:type="table" w:styleId="MediumList1-Accent4">
    <w:name w:val="Medium List 1 Accent 4"/>
    <w:basedOn w:val="TableNormal"/>
    <w:uiPriority w:val="65"/>
    <w:semiHidden/>
    <w:rsid w:val="0058629F"/>
    <w:pPr>
      <w:spacing w:line="240" w:lineRule="auto"/>
    </w:pPr>
    <w:tblPr>
      <w:tblStyleRowBandSize w:val="1"/>
      <w:tblStyleColBandSize w:val="1"/>
      <w:tblBorders>
        <w:top w:val="single" w:sz="8" w:space="0" w:color="004576" w:themeColor="accent4"/>
        <w:bottom w:val="single" w:sz="8" w:space="0" w:color="004576" w:themeColor="accent4"/>
      </w:tblBorders>
    </w:tblPr>
    <w:tblStylePr w:type="firstRow">
      <w:rPr>
        <w:rFonts w:asciiTheme="majorHAnsi" w:eastAsiaTheme="majorEastAsia" w:hAnsiTheme="majorHAnsi" w:cstheme="majorBidi"/>
      </w:rPr>
      <w:tblPr/>
      <w:tcPr>
        <w:tcBorders>
          <w:top w:val="nil"/>
          <w:bottom w:val="single" w:sz="8" w:space="0" w:color="004576" w:themeColor="accent4"/>
        </w:tcBorders>
      </w:tcPr>
    </w:tblStylePr>
    <w:tblStylePr w:type="lastRow">
      <w:rPr>
        <w:b/>
        <w:bCs/>
        <w:color w:val="C7C6C6" w:themeColor="text2"/>
      </w:rPr>
      <w:tblPr/>
      <w:tcPr>
        <w:tcBorders>
          <w:top w:val="single" w:sz="8" w:space="0" w:color="004576" w:themeColor="accent4"/>
          <w:bottom w:val="single" w:sz="8" w:space="0" w:color="004576" w:themeColor="accent4"/>
        </w:tcBorders>
      </w:tcPr>
    </w:tblStylePr>
    <w:tblStylePr w:type="firstCol">
      <w:rPr>
        <w:b/>
        <w:bCs/>
      </w:rPr>
    </w:tblStylePr>
    <w:tblStylePr w:type="lastCol">
      <w:rPr>
        <w:b/>
        <w:bCs/>
      </w:rPr>
      <w:tblPr/>
      <w:tcPr>
        <w:tcBorders>
          <w:top w:val="single" w:sz="8" w:space="0" w:color="004576" w:themeColor="accent4"/>
          <w:bottom w:val="single" w:sz="8" w:space="0" w:color="004576" w:themeColor="accent4"/>
        </w:tcBorders>
      </w:tcPr>
    </w:tblStylePr>
    <w:tblStylePr w:type="band1Vert">
      <w:tblPr/>
      <w:tcPr>
        <w:shd w:val="clear" w:color="auto" w:fill="9ED6FF" w:themeFill="accent4" w:themeFillTint="3F"/>
      </w:tcPr>
    </w:tblStylePr>
    <w:tblStylePr w:type="band1Horz">
      <w:tblPr/>
      <w:tcPr>
        <w:shd w:val="clear" w:color="auto" w:fill="9ED6FF" w:themeFill="accent4" w:themeFillTint="3F"/>
      </w:tcPr>
    </w:tblStylePr>
  </w:style>
  <w:style w:type="table" w:styleId="MediumList1-Accent5">
    <w:name w:val="Medium List 1 Accent 5"/>
    <w:basedOn w:val="TableNormal"/>
    <w:uiPriority w:val="65"/>
    <w:semiHidden/>
    <w:rsid w:val="0058629F"/>
    <w:pPr>
      <w:spacing w:line="240" w:lineRule="auto"/>
    </w:pPr>
    <w:tblPr>
      <w:tblStyleRowBandSize w:val="1"/>
      <w:tblStyleColBandSize w:val="1"/>
      <w:tblBorders>
        <w:top w:val="single" w:sz="8" w:space="0" w:color="197072" w:themeColor="accent5"/>
        <w:bottom w:val="single" w:sz="8" w:space="0" w:color="197072" w:themeColor="accent5"/>
      </w:tblBorders>
    </w:tblPr>
    <w:tblStylePr w:type="firstRow">
      <w:rPr>
        <w:rFonts w:asciiTheme="majorHAnsi" w:eastAsiaTheme="majorEastAsia" w:hAnsiTheme="majorHAnsi" w:cstheme="majorBidi"/>
      </w:rPr>
      <w:tblPr/>
      <w:tcPr>
        <w:tcBorders>
          <w:top w:val="nil"/>
          <w:bottom w:val="single" w:sz="8" w:space="0" w:color="197072" w:themeColor="accent5"/>
        </w:tcBorders>
      </w:tcPr>
    </w:tblStylePr>
    <w:tblStylePr w:type="lastRow">
      <w:rPr>
        <w:b/>
        <w:bCs/>
        <w:color w:val="C7C6C6" w:themeColor="text2"/>
      </w:rPr>
      <w:tblPr/>
      <w:tcPr>
        <w:tcBorders>
          <w:top w:val="single" w:sz="8" w:space="0" w:color="197072" w:themeColor="accent5"/>
          <w:bottom w:val="single" w:sz="8" w:space="0" w:color="197072" w:themeColor="accent5"/>
        </w:tcBorders>
      </w:tcPr>
    </w:tblStylePr>
    <w:tblStylePr w:type="firstCol">
      <w:rPr>
        <w:b/>
        <w:bCs/>
      </w:rPr>
    </w:tblStylePr>
    <w:tblStylePr w:type="lastCol">
      <w:rPr>
        <w:b/>
        <w:bCs/>
      </w:rPr>
      <w:tblPr/>
      <w:tcPr>
        <w:tcBorders>
          <w:top w:val="single" w:sz="8" w:space="0" w:color="197072" w:themeColor="accent5"/>
          <w:bottom w:val="single" w:sz="8" w:space="0" w:color="197072" w:themeColor="accent5"/>
        </w:tcBorders>
      </w:tcPr>
    </w:tblStylePr>
    <w:tblStylePr w:type="band1Vert">
      <w:tblPr/>
      <w:tcPr>
        <w:shd w:val="clear" w:color="auto" w:fill="B3EDEE" w:themeFill="accent5" w:themeFillTint="3F"/>
      </w:tcPr>
    </w:tblStylePr>
    <w:tblStylePr w:type="band1Horz">
      <w:tblPr/>
      <w:tcPr>
        <w:shd w:val="clear" w:color="auto" w:fill="B3EDEE" w:themeFill="accent5" w:themeFillTint="3F"/>
      </w:tcPr>
    </w:tblStylePr>
  </w:style>
  <w:style w:type="table" w:styleId="MediumList1-Accent6">
    <w:name w:val="Medium List 1 Accent 6"/>
    <w:basedOn w:val="TableNormal"/>
    <w:uiPriority w:val="65"/>
    <w:semiHidden/>
    <w:rsid w:val="0058629F"/>
    <w:pPr>
      <w:spacing w:line="240" w:lineRule="auto"/>
    </w:pPr>
    <w:tblPr>
      <w:tblStyleRowBandSize w:val="1"/>
      <w:tblStyleColBandSize w:val="1"/>
      <w:tblBorders>
        <w:top w:val="single" w:sz="8" w:space="0" w:color="B5D297" w:themeColor="accent6"/>
        <w:bottom w:val="single" w:sz="8" w:space="0" w:color="B5D297" w:themeColor="accent6"/>
      </w:tblBorders>
    </w:tblPr>
    <w:tblStylePr w:type="firstRow">
      <w:rPr>
        <w:rFonts w:asciiTheme="majorHAnsi" w:eastAsiaTheme="majorEastAsia" w:hAnsiTheme="majorHAnsi" w:cstheme="majorBidi"/>
      </w:rPr>
      <w:tblPr/>
      <w:tcPr>
        <w:tcBorders>
          <w:top w:val="nil"/>
          <w:bottom w:val="single" w:sz="8" w:space="0" w:color="B5D297" w:themeColor="accent6"/>
        </w:tcBorders>
      </w:tcPr>
    </w:tblStylePr>
    <w:tblStylePr w:type="lastRow">
      <w:rPr>
        <w:b/>
        <w:bCs/>
        <w:color w:val="C7C6C6" w:themeColor="text2"/>
      </w:rPr>
      <w:tblPr/>
      <w:tcPr>
        <w:tcBorders>
          <w:top w:val="single" w:sz="8" w:space="0" w:color="B5D297" w:themeColor="accent6"/>
          <w:bottom w:val="single" w:sz="8" w:space="0" w:color="B5D297" w:themeColor="accent6"/>
        </w:tcBorders>
      </w:tcPr>
    </w:tblStylePr>
    <w:tblStylePr w:type="firstCol">
      <w:rPr>
        <w:b/>
        <w:bCs/>
      </w:rPr>
    </w:tblStylePr>
    <w:tblStylePr w:type="lastCol">
      <w:rPr>
        <w:b/>
        <w:bCs/>
      </w:rPr>
      <w:tblPr/>
      <w:tcPr>
        <w:tcBorders>
          <w:top w:val="single" w:sz="8" w:space="0" w:color="B5D297" w:themeColor="accent6"/>
          <w:bottom w:val="single" w:sz="8" w:space="0" w:color="B5D297" w:themeColor="accent6"/>
        </w:tcBorders>
      </w:tcPr>
    </w:tblStylePr>
    <w:tblStylePr w:type="band1Vert">
      <w:tblPr/>
      <w:tcPr>
        <w:shd w:val="clear" w:color="auto" w:fill="ECF3E5" w:themeFill="accent6" w:themeFillTint="3F"/>
      </w:tcPr>
    </w:tblStylePr>
    <w:tblStylePr w:type="band1Horz">
      <w:tblPr/>
      <w:tcPr>
        <w:shd w:val="clear" w:color="auto" w:fill="ECF3E5" w:themeFill="accent6" w:themeFillTint="3F"/>
      </w:tcPr>
    </w:tblStylePr>
  </w:style>
  <w:style w:type="table" w:styleId="MediumList2">
    <w:name w:val="Medium Lis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34075B" w:themeColor="accent1"/>
        <w:left w:val="single" w:sz="8" w:space="0" w:color="34075B" w:themeColor="accent1"/>
        <w:bottom w:val="single" w:sz="8" w:space="0" w:color="34075B" w:themeColor="accent1"/>
        <w:right w:val="single" w:sz="8" w:space="0" w:color="34075B" w:themeColor="accent1"/>
      </w:tblBorders>
    </w:tblPr>
    <w:tblStylePr w:type="firstRow">
      <w:rPr>
        <w:sz w:val="24"/>
        <w:szCs w:val="24"/>
      </w:rPr>
      <w:tblPr/>
      <w:tcPr>
        <w:tcBorders>
          <w:top w:val="nil"/>
          <w:left w:val="nil"/>
          <w:bottom w:val="single" w:sz="24" w:space="0" w:color="34075B" w:themeColor="accent1"/>
          <w:right w:val="nil"/>
          <w:insideH w:val="nil"/>
          <w:insideV w:val="nil"/>
        </w:tcBorders>
        <w:shd w:val="clear" w:color="auto" w:fill="FFFFFF" w:themeFill="background1"/>
      </w:tcPr>
    </w:tblStylePr>
    <w:tblStylePr w:type="lastRow">
      <w:tblPr/>
      <w:tcPr>
        <w:tcBorders>
          <w:top w:val="single" w:sz="8" w:space="0" w:color="34075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075B" w:themeColor="accent1"/>
          <w:insideH w:val="nil"/>
          <w:insideV w:val="nil"/>
        </w:tcBorders>
        <w:shd w:val="clear" w:color="auto" w:fill="FFFFFF" w:themeFill="background1"/>
      </w:tcPr>
    </w:tblStylePr>
    <w:tblStylePr w:type="lastCol">
      <w:tblPr/>
      <w:tcPr>
        <w:tcBorders>
          <w:top w:val="nil"/>
          <w:left w:val="single" w:sz="8" w:space="0" w:color="3407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A0F7" w:themeFill="accent1" w:themeFillTint="3F"/>
      </w:tcPr>
    </w:tblStylePr>
    <w:tblStylePr w:type="band1Horz">
      <w:tblPr/>
      <w:tcPr>
        <w:tcBorders>
          <w:top w:val="nil"/>
          <w:bottom w:val="nil"/>
          <w:insideH w:val="nil"/>
          <w:insideV w:val="nil"/>
        </w:tcBorders>
        <w:shd w:val="clear" w:color="auto" w:fill="CEA0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FF531A" w:themeColor="accent2"/>
        <w:left w:val="single" w:sz="8" w:space="0" w:color="FF531A" w:themeColor="accent2"/>
        <w:bottom w:val="single" w:sz="8" w:space="0" w:color="FF531A" w:themeColor="accent2"/>
        <w:right w:val="single" w:sz="8" w:space="0" w:color="FF531A" w:themeColor="accent2"/>
      </w:tblBorders>
    </w:tblPr>
    <w:tblStylePr w:type="firstRow">
      <w:rPr>
        <w:sz w:val="24"/>
        <w:szCs w:val="24"/>
      </w:rPr>
      <w:tblPr/>
      <w:tcPr>
        <w:tcBorders>
          <w:top w:val="nil"/>
          <w:left w:val="nil"/>
          <w:bottom w:val="single" w:sz="24" w:space="0" w:color="FF531A" w:themeColor="accent2"/>
          <w:right w:val="nil"/>
          <w:insideH w:val="nil"/>
          <w:insideV w:val="nil"/>
        </w:tcBorders>
        <w:shd w:val="clear" w:color="auto" w:fill="FFFFFF" w:themeFill="background1"/>
      </w:tcPr>
    </w:tblStylePr>
    <w:tblStylePr w:type="lastRow">
      <w:tblPr/>
      <w:tcPr>
        <w:tcBorders>
          <w:top w:val="single" w:sz="8" w:space="0" w:color="FF531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31A" w:themeColor="accent2"/>
          <w:insideH w:val="nil"/>
          <w:insideV w:val="nil"/>
        </w:tcBorders>
        <w:shd w:val="clear" w:color="auto" w:fill="FFFFFF" w:themeFill="background1"/>
      </w:tcPr>
    </w:tblStylePr>
    <w:tblStylePr w:type="lastCol">
      <w:tblPr/>
      <w:tcPr>
        <w:tcBorders>
          <w:top w:val="nil"/>
          <w:left w:val="single" w:sz="8" w:space="0" w:color="FF53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4C6" w:themeFill="accent2" w:themeFillTint="3F"/>
      </w:tcPr>
    </w:tblStylePr>
    <w:tblStylePr w:type="band1Horz">
      <w:tblPr/>
      <w:tcPr>
        <w:tcBorders>
          <w:top w:val="nil"/>
          <w:bottom w:val="nil"/>
          <w:insideH w:val="nil"/>
          <w:insideV w:val="nil"/>
        </w:tcBorders>
        <w:shd w:val="clear" w:color="auto" w:fill="FFD4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964091" w:themeColor="accent3"/>
        <w:left w:val="single" w:sz="8" w:space="0" w:color="964091" w:themeColor="accent3"/>
        <w:bottom w:val="single" w:sz="8" w:space="0" w:color="964091" w:themeColor="accent3"/>
        <w:right w:val="single" w:sz="8" w:space="0" w:color="964091" w:themeColor="accent3"/>
      </w:tblBorders>
    </w:tblPr>
    <w:tblStylePr w:type="firstRow">
      <w:rPr>
        <w:sz w:val="24"/>
        <w:szCs w:val="24"/>
      </w:rPr>
      <w:tblPr/>
      <w:tcPr>
        <w:tcBorders>
          <w:top w:val="nil"/>
          <w:left w:val="nil"/>
          <w:bottom w:val="single" w:sz="24" w:space="0" w:color="964091" w:themeColor="accent3"/>
          <w:right w:val="nil"/>
          <w:insideH w:val="nil"/>
          <w:insideV w:val="nil"/>
        </w:tcBorders>
        <w:shd w:val="clear" w:color="auto" w:fill="FFFFFF" w:themeFill="background1"/>
      </w:tcPr>
    </w:tblStylePr>
    <w:tblStylePr w:type="lastRow">
      <w:tblPr/>
      <w:tcPr>
        <w:tcBorders>
          <w:top w:val="single" w:sz="8" w:space="0" w:color="9640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4091" w:themeColor="accent3"/>
          <w:insideH w:val="nil"/>
          <w:insideV w:val="nil"/>
        </w:tcBorders>
        <w:shd w:val="clear" w:color="auto" w:fill="FFFFFF" w:themeFill="background1"/>
      </w:tcPr>
    </w:tblStylePr>
    <w:tblStylePr w:type="lastCol">
      <w:tblPr/>
      <w:tcPr>
        <w:tcBorders>
          <w:top w:val="nil"/>
          <w:left w:val="single" w:sz="8" w:space="0" w:color="9640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CBE7" w:themeFill="accent3" w:themeFillTint="3F"/>
      </w:tcPr>
    </w:tblStylePr>
    <w:tblStylePr w:type="band1Horz">
      <w:tblPr/>
      <w:tcPr>
        <w:tcBorders>
          <w:top w:val="nil"/>
          <w:bottom w:val="nil"/>
          <w:insideH w:val="nil"/>
          <w:insideV w:val="nil"/>
        </w:tcBorders>
        <w:shd w:val="clear" w:color="auto" w:fill="E9CB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004576" w:themeColor="accent4"/>
        <w:left w:val="single" w:sz="8" w:space="0" w:color="004576" w:themeColor="accent4"/>
        <w:bottom w:val="single" w:sz="8" w:space="0" w:color="004576" w:themeColor="accent4"/>
        <w:right w:val="single" w:sz="8" w:space="0" w:color="004576" w:themeColor="accent4"/>
      </w:tblBorders>
    </w:tblPr>
    <w:tblStylePr w:type="firstRow">
      <w:rPr>
        <w:sz w:val="24"/>
        <w:szCs w:val="24"/>
      </w:rPr>
      <w:tblPr/>
      <w:tcPr>
        <w:tcBorders>
          <w:top w:val="nil"/>
          <w:left w:val="nil"/>
          <w:bottom w:val="single" w:sz="24" w:space="0" w:color="004576" w:themeColor="accent4"/>
          <w:right w:val="nil"/>
          <w:insideH w:val="nil"/>
          <w:insideV w:val="nil"/>
        </w:tcBorders>
        <w:shd w:val="clear" w:color="auto" w:fill="FFFFFF" w:themeFill="background1"/>
      </w:tcPr>
    </w:tblStylePr>
    <w:tblStylePr w:type="lastRow">
      <w:tblPr/>
      <w:tcPr>
        <w:tcBorders>
          <w:top w:val="single" w:sz="8" w:space="0" w:color="00457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576" w:themeColor="accent4"/>
          <w:insideH w:val="nil"/>
          <w:insideV w:val="nil"/>
        </w:tcBorders>
        <w:shd w:val="clear" w:color="auto" w:fill="FFFFFF" w:themeFill="background1"/>
      </w:tcPr>
    </w:tblStylePr>
    <w:tblStylePr w:type="lastCol">
      <w:tblPr/>
      <w:tcPr>
        <w:tcBorders>
          <w:top w:val="nil"/>
          <w:left w:val="single" w:sz="8" w:space="0" w:color="0045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D6FF" w:themeFill="accent4" w:themeFillTint="3F"/>
      </w:tcPr>
    </w:tblStylePr>
    <w:tblStylePr w:type="band1Horz">
      <w:tblPr/>
      <w:tcPr>
        <w:tcBorders>
          <w:top w:val="nil"/>
          <w:bottom w:val="nil"/>
          <w:insideH w:val="nil"/>
          <w:insideV w:val="nil"/>
        </w:tcBorders>
        <w:shd w:val="clear" w:color="auto" w:fill="9ED6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197072" w:themeColor="accent5"/>
        <w:left w:val="single" w:sz="8" w:space="0" w:color="197072" w:themeColor="accent5"/>
        <w:bottom w:val="single" w:sz="8" w:space="0" w:color="197072" w:themeColor="accent5"/>
        <w:right w:val="single" w:sz="8" w:space="0" w:color="197072" w:themeColor="accent5"/>
      </w:tblBorders>
    </w:tblPr>
    <w:tblStylePr w:type="firstRow">
      <w:rPr>
        <w:sz w:val="24"/>
        <w:szCs w:val="24"/>
      </w:rPr>
      <w:tblPr/>
      <w:tcPr>
        <w:tcBorders>
          <w:top w:val="nil"/>
          <w:left w:val="nil"/>
          <w:bottom w:val="single" w:sz="24" w:space="0" w:color="197072" w:themeColor="accent5"/>
          <w:right w:val="nil"/>
          <w:insideH w:val="nil"/>
          <w:insideV w:val="nil"/>
        </w:tcBorders>
        <w:shd w:val="clear" w:color="auto" w:fill="FFFFFF" w:themeFill="background1"/>
      </w:tcPr>
    </w:tblStylePr>
    <w:tblStylePr w:type="lastRow">
      <w:tblPr/>
      <w:tcPr>
        <w:tcBorders>
          <w:top w:val="single" w:sz="8" w:space="0" w:color="19707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7072" w:themeColor="accent5"/>
          <w:insideH w:val="nil"/>
          <w:insideV w:val="nil"/>
        </w:tcBorders>
        <w:shd w:val="clear" w:color="auto" w:fill="FFFFFF" w:themeFill="background1"/>
      </w:tcPr>
    </w:tblStylePr>
    <w:tblStylePr w:type="lastCol">
      <w:tblPr/>
      <w:tcPr>
        <w:tcBorders>
          <w:top w:val="nil"/>
          <w:left w:val="single" w:sz="8" w:space="0" w:color="19707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EE" w:themeFill="accent5" w:themeFillTint="3F"/>
      </w:tcPr>
    </w:tblStylePr>
    <w:tblStylePr w:type="band1Horz">
      <w:tblPr/>
      <w:tcPr>
        <w:tcBorders>
          <w:top w:val="nil"/>
          <w:bottom w:val="nil"/>
          <w:insideH w:val="nil"/>
          <w:insideV w:val="nil"/>
        </w:tcBorders>
        <w:shd w:val="clear" w:color="auto" w:fill="B3ED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pPr>
      <w:spacing w:line="240" w:lineRule="auto"/>
    </w:pPr>
    <w:rPr>
      <w:rFonts w:asciiTheme="majorHAnsi" w:eastAsiaTheme="majorEastAsia" w:hAnsiTheme="majorHAnsi" w:cstheme="majorBidi"/>
    </w:rPr>
    <w:tblPr>
      <w:tblStyleRowBandSize w:val="1"/>
      <w:tblStyleColBandSize w:val="1"/>
      <w:tblBorders>
        <w:top w:val="single" w:sz="8" w:space="0" w:color="B5D297" w:themeColor="accent6"/>
        <w:left w:val="single" w:sz="8" w:space="0" w:color="B5D297" w:themeColor="accent6"/>
        <w:bottom w:val="single" w:sz="8" w:space="0" w:color="B5D297" w:themeColor="accent6"/>
        <w:right w:val="single" w:sz="8" w:space="0" w:color="B5D297" w:themeColor="accent6"/>
      </w:tblBorders>
    </w:tblPr>
    <w:tblStylePr w:type="firstRow">
      <w:rPr>
        <w:sz w:val="24"/>
        <w:szCs w:val="24"/>
      </w:rPr>
      <w:tblPr/>
      <w:tcPr>
        <w:tcBorders>
          <w:top w:val="nil"/>
          <w:left w:val="nil"/>
          <w:bottom w:val="single" w:sz="24" w:space="0" w:color="B5D297" w:themeColor="accent6"/>
          <w:right w:val="nil"/>
          <w:insideH w:val="nil"/>
          <w:insideV w:val="nil"/>
        </w:tcBorders>
        <w:shd w:val="clear" w:color="auto" w:fill="FFFFFF" w:themeFill="background1"/>
      </w:tcPr>
    </w:tblStylePr>
    <w:tblStylePr w:type="lastRow">
      <w:tblPr/>
      <w:tcPr>
        <w:tcBorders>
          <w:top w:val="single" w:sz="8" w:space="0" w:color="B5D29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5D297" w:themeColor="accent6"/>
          <w:insideH w:val="nil"/>
          <w:insideV w:val="nil"/>
        </w:tcBorders>
        <w:shd w:val="clear" w:color="auto" w:fill="FFFFFF" w:themeFill="background1"/>
      </w:tcPr>
    </w:tblStylePr>
    <w:tblStylePr w:type="lastCol">
      <w:tblPr/>
      <w:tcPr>
        <w:tcBorders>
          <w:top w:val="nil"/>
          <w:left w:val="single" w:sz="8" w:space="0" w:color="B5D29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F3E5" w:themeFill="accent6" w:themeFillTint="3F"/>
      </w:tcPr>
    </w:tblStylePr>
    <w:tblStylePr w:type="band1Horz">
      <w:tblPr/>
      <w:tcPr>
        <w:tcBorders>
          <w:top w:val="nil"/>
          <w:bottom w:val="nil"/>
          <w:insideH w:val="nil"/>
          <w:insideV w:val="nil"/>
        </w:tcBorders>
        <w:shd w:val="clear" w:color="auto" w:fill="ECF3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pPr>
      <w:spacing w:line="240" w:lineRule="auto"/>
    </w:pPr>
    <w:tblPr>
      <w:tblStyleRowBandSize w:val="1"/>
      <w:tblStyleColBandSize w:val="1"/>
      <w:tblBorders>
        <w:top w:val="single" w:sz="8" w:space="0" w:color="6A0EBA" w:themeColor="accent1" w:themeTint="BF"/>
        <w:left w:val="single" w:sz="8" w:space="0" w:color="6A0EBA" w:themeColor="accent1" w:themeTint="BF"/>
        <w:bottom w:val="single" w:sz="8" w:space="0" w:color="6A0EBA" w:themeColor="accent1" w:themeTint="BF"/>
        <w:right w:val="single" w:sz="8" w:space="0" w:color="6A0EBA" w:themeColor="accent1" w:themeTint="BF"/>
        <w:insideH w:val="single" w:sz="8" w:space="0" w:color="6A0EBA" w:themeColor="accent1" w:themeTint="BF"/>
      </w:tblBorders>
    </w:tblPr>
    <w:tblStylePr w:type="firstRow">
      <w:pPr>
        <w:spacing w:before="0" w:after="0" w:line="240" w:lineRule="auto"/>
      </w:pPr>
      <w:rPr>
        <w:b/>
        <w:bCs/>
        <w:color w:val="FFFFFF" w:themeColor="background1"/>
      </w:rPr>
      <w:tblPr/>
      <w:tcPr>
        <w:tcBorders>
          <w:top w:val="single" w:sz="8" w:space="0" w:color="6A0EBA" w:themeColor="accent1" w:themeTint="BF"/>
          <w:left w:val="single" w:sz="8" w:space="0" w:color="6A0EBA" w:themeColor="accent1" w:themeTint="BF"/>
          <w:bottom w:val="single" w:sz="8" w:space="0" w:color="6A0EBA" w:themeColor="accent1" w:themeTint="BF"/>
          <w:right w:val="single" w:sz="8" w:space="0" w:color="6A0EBA" w:themeColor="accent1" w:themeTint="BF"/>
          <w:insideH w:val="nil"/>
          <w:insideV w:val="nil"/>
        </w:tcBorders>
        <w:shd w:val="clear" w:color="auto" w:fill="34075B" w:themeFill="accent1"/>
      </w:tcPr>
    </w:tblStylePr>
    <w:tblStylePr w:type="lastRow">
      <w:pPr>
        <w:spacing w:before="0" w:after="0" w:line="240" w:lineRule="auto"/>
      </w:pPr>
      <w:rPr>
        <w:b/>
        <w:bCs/>
      </w:rPr>
      <w:tblPr/>
      <w:tcPr>
        <w:tcBorders>
          <w:top w:val="double" w:sz="6" w:space="0" w:color="6A0EBA" w:themeColor="accent1" w:themeTint="BF"/>
          <w:left w:val="single" w:sz="8" w:space="0" w:color="6A0EBA" w:themeColor="accent1" w:themeTint="BF"/>
          <w:bottom w:val="single" w:sz="8" w:space="0" w:color="6A0EBA" w:themeColor="accent1" w:themeTint="BF"/>
          <w:right w:val="single" w:sz="8" w:space="0" w:color="6A0EBA" w:themeColor="accent1" w:themeTint="BF"/>
          <w:insideH w:val="nil"/>
          <w:insideV w:val="nil"/>
        </w:tcBorders>
      </w:tcPr>
    </w:tblStylePr>
    <w:tblStylePr w:type="firstCol">
      <w:rPr>
        <w:b/>
        <w:bCs/>
      </w:rPr>
    </w:tblStylePr>
    <w:tblStylePr w:type="lastCol">
      <w:rPr>
        <w:b/>
        <w:bCs/>
      </w:rPr>
    </w:tblStylePr>
    <w:tblStylePr w:type="band1Vert">
      <w:tblPr/>
      <w:tcPr>
        <w:shd w:val="clear" w:color="auto" w:fill="CEA0F7" w:themeFill="accent1" w:themeFillTint="3F"/>
      </w:tcPr>
    </w:tblStylePr>
    <w:tblStylePr w:type="band1Horz">
      <w:tblPr/>
      <w:tcPr>
        <w:tcBorders>
          <w:insideH w:val="nil"/>
          <w:insideV w:val="nil"/>
        </w:tcBorders>
        <w:shd w:val="clear" w:color="auto" w:fill="CEA0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pPr>
      <w:spacing w:line="240" w:lineRule="auto"/>
    </w:pPr>
    <w:tblPr>
      <w:tblStyleRowBandSize w:val="1"/>
      <w:tblStyleColBandSize w:val="1"/>
      <w:tblBorders>
        <w:top w:val="single" w:sz="8" w:space="0" w:color="FF7D53" w:themeColor="accent2" w:themeTint="BF"/>
        <w:left w:val="single" w:sz="8" w:space="0" w:color="FF7D53" w:themeColor="accent2" w:themeTint="BF"/>
        <w:bottom w:val="single" w:sz="8" w:space="0" w:color="FF7D53" w:themeColor="accent2" w:themeTint="BF"/>
        <w:right w:val="single" w:sz="8" w:space="0" w:color="FF7D53" w:themeColor="accent2" w:themeTint="BF"/>
        <w:insideH w:val="single" w:sz="8" w:space="0" w:color="FF7D53" w:themeColor="accent2" w:themeTint="BF"/>
      </w:tblBorders>
    </w:tblPr>
    <w:tblStylePr w:type="firstRow">
      <w:pPr>
        <w:spacing w:before="0" w:after="0" w:line="240" w:lineRule="auto"/>
      </w:pPr>
      <w:rPr>
        <w:b/>
        <w:bCs/>
        <w:color w:val="FFFFFF" w:themeColor="background1"/>
      </w:rPr>
      <w:tblPr/>
      <w:tcPr>
        <w:tcBorders>
          <w:top w:val="single" w:sz="8" w:space="0" w:color="FF7D53" w:themeColor="accent2" w:themeTint="BF"/>
          <w:left w:val="single" w:sz="8" w:space="0" w:color="FF7D53" w:themeColor="accent2" w:themeTint="BF"/>
          <w:bottom w:val="single" w:sz="8" w:space="0" w:color="FF7D53" w:themeColor="accent2" w:themeTint="BF"/>
          <w:right w:val="single" w:sz="8" w:space="0" w:color="FF7D53" w:themeColor="accent2" w:themeTint="BF"/>
          <w:insideH w:val="nil"/>
          <w:insideV w:val="nil"/>
        </w:tcBorders>
        <w:shd w:val="clear" w:color="auto" w:fill="FF531A" w:themeFill="accent2"/>
      </w:tcPr>
    </w:tblStylePr>
    <w:tblStylePr w:type="lastRow">
      <w:pPr>
        <w:spacing w:before="0" w:after="0" w:line="240" w:lineRule="auto"/>
      </w:pPr>
      <w:rPr>
        <w:b/>
        <w:bCs/>
      </w:rPr>
      <w:tblPr/>
      <w:tcPr>
        <w:tcBorders>
          <w:top w:val="double" w:sz="6" w:space="0" w:color="FF7D53" w:themeColor="accent2" w:themeTint="BF"/>
          <w:left w:val="single" w:sz="8" w:space="0" w:color="FF7D53" w:themeColor="accent2" w:themeTint="BF"/>
          <w:bottom w:val="single" w:sz="8" w:space="0" w:color="FF7D53" w:themeColor="accent2" w:themeTint="BF"/>
          <w:right w:val="single" w:sz="8" w:space="0" w:color="FF7D5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4C6" w:themeFill="accent2" w:themeFillTint="3F"/>
      </w:tcPr>
    </w:tblStylePr>
    <w:tblStylePr w:type="band1Horz">
      <w:tblPr/>
      <w:tcPr>
        <w:tcBorders>
          <w:insideH w:val="nil"/>
          <w:insideV w:val="nil"/>
        </w:tcBorders>
        <w:shd w:val="clear" w:color="auto" w:fill="FFD4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pPr>
      <w:spacing w:line="240" w:lineRule="auto"/>
    </w:pPr>
    <w:tblPr>
      <w:tblStyleRowBandSize w:val="1"/>
      <w:tblStyleColBandSize w:val="1"/>
      <w:tblBorders>
        <w:top w:val="single" w:sz="8" w:space="0" w:color="BC63B7" w:themeColor="accent3" w:themeTint="BF"/>
        <w:left w:val="single" w:sz="8" w:space="0" w:color="BC63B7" w:themeColor="accent3" w:themeTint="BF"/>
        <w:bottom w:val="single" w:sz="8" w:space="0" w:color="BC63B7" w:themeColor="accent3" w:themeTint="BF"/>
        <w:right w:val="single" w:sz="8" w:space="0" w:color="BC63B7" w:themeColor="accent3" w:themeTint="BF"/>
        <w:insideH w:val="single" w:sz="8" w:space="0" w:color="BC63B7" w:themeColor="accent3" w:themeTint="BF"/>
      </w:tblBorders>
    </w:tblPr>
    <w:tblStylePr w:type="firstRow">
      <w:pPr>
        <w:spacing w:before="0" w:after="0" w:line="240" w:lineRule="auto"/>
      </w:pPr>
      <w:rPr>
        <w:b/>
        <w:bCs/>
        <w:color w:val="FFFFFF" w:themeColor="background1"/>
      </w:rPr>
      <w:tblPr/>
      <w:tcPr>
        <w:tcBorders>
          <w:top w:val="single" w:sz="8" w:space="0" w:color="BC63B7" w:themeColor="accent3" w:themeTint="BF"/>
          <w:left w:val="single" w:sz="8" w:space="0" w:color="BC63B7" w:themeColor="accent3" w:themeTint="BF"/>
          <w:bottom w:val="single" w:sz="8" w:space="0" w:color="BC63B7" w:themeColor="accent3" w:themeTint="BF"/>
          <w:right w:val="single" w:sz="8" w:space="0" w:color="BC63B7" w:themeColor="accent3" w:themeTint="BF"/>
          <w:insideH w:val="nil"/>
          <w:insideV w:val="nil"/>
        </w:tcBorders>
        <w:shd w:val="clear" w:color="auto" w:fill="964091" w:themeFill="accent3"/>
      </w:tcPr>
    </w:tblStylePr>
    <w:tblStylePr w:type="lastRow">
      <w:pPr>
        <w:spacing w:before="0" w:after="0" w:line="240" w:lineRule="auto"/>
      </w:pPr>
      <w:rPr>
        <w:b/>
        <w:bCs/>
      </w:rPr>
      <w:tblPr/>
      <w:tcPr>
        <w:tcBorders>
          <w:top w:val="double" w:sz="6" w:space="0" w:color="BC63B7" w:themeColor="accent3" w:themeTint="BF"/>
          <w:left w:val="single" w:sz="8" w:space="0" w:color="BC63B7" w:themeColor="accent3" w:themeTint="BF"/>
          <w:bottom w:val="single" w:sz="8" w:space="0" w:color="BC63B7" w:themeColor="accent3" w:themeTint="BF"/>
          <w:right w:val="single" w:sz="8" w:space="0" w:color="BC63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CBE7" w:themeFill="accent3" w:themeFillTint="3F"/>
      </w:tcPr>
    </w:tblStylePr>
    <w:tblStylePr w:type="band1Horz">
      <w:tblPr/>
      <w:tcPr>
        <w:tcBorders>
          <w:insideH w:val="nil"/>
          <w:insideV w:val="nil"/>
        </w:tcBorders>
        <w:shd w:val="clear" w:color="auto" w:fill="E9CB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pPr>
      <w:spacing w:line="240" w:lineRule="auto"/>
    </w:pPr>
    <w:tblPr>
      <w:tblStyleRowBandSize w:val="1"/>
      <w:tblStyleColBandSize w:val="1"/>
      <w:tblBorders>
        <w:top w:val="single" w:sz="8" w:space="0" w:color="007ED8" w:themeColor="accent4" w:themeTint="BF"/>
        <w:left w:val="single" w:sz="8" w:space="0" w:color="007ED8" w:themeColor="accent4" w:themeTint="BF"/>
        <w:bottom w:val="single" w:sz="8" w:space="0" w:color="007ED8" w:themeColor="accent4" w:themeTint="BF"/>
        <w:right w:val="single" w:sz="8" w:space="0" w:color="007ED8" w:themeColor="accent4" w:themeTint="BF"/>
        <w:insideH w:val="single" w:sz="8" w:space="0" w:color="007ED8" w:themeColor="accent4" w:themeTint="BF"/>
      </w:tblBorders>
    </w:tblPr>
    <w:tblStylePr w:type="firstRow">
      <w:pPr>
        <w:spacing w:before="0" w:after="0" w:line="240" w:lineRule="auto"/>
      </w:pPr>
      <w:rPr>
        <w:b/>
        <w:bCs/>
        <w:color w:val="FFFFFF" w:themeColor="background1"/>
      </w:rPr>
      <w:tblPr/>
      <w:tcPr>
        <w:tcBorders>
          <w:top w:val="single" w:sz="8" w:space="0" w:color="007ED8" w:themeColor="accent4" w:themeTint="BF"/>
          <w:left w:val="single" w:sz="8" w:space="0" w:color="007ED8" w:themeColor="accent4" w:themeTint="BF"/>
          <w:bottom w:val="single" w:sz="8" w:space="0" w:color="007ED8" w:themeColor="accent4" w:themeTint="BF"/>
          <w:right w:val="single" w:sz="8" w:space="0" w:color="007ED8" w:themeColor="accent4" w:themeTint="BF"/>
          <w:insideH w:val="nil"/>
          <w:insideV w:val="nil"/>
        </w:tcBorders>
        <w:shd w:val="clear" w:color="auto" w:fill="004576" w:themeFill="accent4"/>
      </w:tcPr>
    </w:tblStylePr>
    <w:tblStylePr w:type="lastRow">
      <w:pPr>
        <w:spacing w:before="0" w:after="0" w:line="240" w:lineRule="auto"/>
      </w:pPr>
      <w:rPr>
        <w:b/>
        <w:bCs/>
      </w:rPr>
      <w:tblPr/>
      <w:tcPr>
        <w:tcBorders>
          <w:top w:val="double" w:sz="6" w:space="0" w:color="007ED8" w:themeColor="accent4" w:themeTint="BF"/>
          <w:left w:val="single" w:sz="8" w:space="0" w:color="007ED8" w:themeColor="accent4" w:themeTint="BF"/>
          <w:bottom w:val="single" w:sz="8" w:space="0" w:color="007ED8" w:themeColor="accent4" w:themeTint="BF"/>
          <w:right w:val="single" w:sz="8" w:space="0" w:color="007E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9ED6FF" w:themeFill="accent4" w:themeFillTint="3F"/>
      </w:tcPr>
    </w:tblStylePr>
    <w:tblStylePr w:type="band1Horz">
      <w:tblPr/>
      <w:tcPr>
        <w:tcBorders>
          <w:insideH w:val="nil"/>
          <w:insideV w:val="nil"/>
        </w:tcBorders>
        <w:shd w:val="clear" w:color="auto" w:fill="9ED6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pPr>
      <w:spacing w:line="240" w:lineRule="auto"/>
    </w:pPr>
    <w:tblPr>
      <w:tblStyleRowBandSize w:val="1"/>
      <w:tblStyleColBandSize w:val="1"/>
      <w:tblBorders>
        <w:top w:val="single" w:sz="8" w:space="0" w:color="29BABE" w:themeColor="accent5" w:themeTint="BF"/>
        <w:left w:val="single" w:sz="8" w:space="0" w:color="29BABE" w:themeColor="accent5" w:themeTint="BF"/>
        <w:bottom w:val="single" w:sz="8" w:space="0" w:color="29BABE" w:themeColor="accent5" w:themeTint="BF"/>
        <w:right w:val="single" w:sz="8" w:space="0" w:color="29BABE" w:themeColor="accent5" w:themeTint="BF"/>
        <w:insideH w:val="single" w:sz="8" w:space="0" w:color="29BABE" w:themeColor="accent5" w:themeTint="BF"/>
      </w:tblBorders>
    </w:tblPr>
    <w:tblStylePr w:type="firstRow">
      <w:pPr>
        <w:spacing w:before="0" w:after="0" w:line="240" w:lineRule="auto"/>
      </w:pPr>
      <w:rPr>
        <w:b/>
        <w:bCs/>
        <w:color w:val="FFFFFF" w:themeColor="background1"/>
      </w:rPr>
      <w:tblPr/>
      <w:tcPr>
        <w:tcBorders>
          <w:top w:val="single" w:sz="8" w:space="0" w:color="29BABE" w:themeColor="accent5" w:themeTint="BF"/>
          <w:left w:val="single" w:sz="8" w:space="0" w:color="29BABE" w:themeColor="accent5" w:themeTint="BF"/>
          <w:bottom w:val="single" w:sz="8" w:space="0" w:color="29BABE" w:themeColor="accent5" w:themeTint="BF"/>
          <w:right w:val="single" w:sz="8" w:space="0" w:color="29BABE" w:themeColor="accent5" w:themeTint="BF"/>
          <w:insideH w:val="nil"/>
          <w:insideV w:val="nil"/>
        </w:tcBorders>
        <w:shd w:val="clear" w:color="auto" w:fill="197072" w:themeFill="accent5"/>
      </w:tcPr>
    </w:tblStylePr>
    <w:tblStylePr w:type="lastRow">
      <w:pPr>
        <w:spacing w:before="0" w:after="0" w:line="240" w:lineRule="auto"/>
      </w:pPr>
      <w:rPr>
        <w:b/>
        <w:bCs/>
      </w:rPr>
      <w:tblPr/>
      <w:tcPr>
        <w:tcBorders>
          <w:top w:val="double" w:sz="6" w:space="0" w:color="29BABE" w:themeColor="accent5" w:themeTint="BF"/>
          <w:left w:val="single" w:sz="8" w:space="0" w:color="29BABE" w:themeColor="accent5" w:themeTint="BF"/>
          <w:bottom w:val="single" w:sz="8" w:space="0" w:color="29BABE" w:themeColor="accent5" w:themeTint="BF"/>
          <w:right w:val="single" w:sz="8" w:space="0" w:color="29B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B3EDEE" w:themeFill="accent5" w:themeFillTint="3F"/>
      </w:tcPr>
    </w:tblStylePr>
    <w:tblStylePr w:type="band1Horz">
      <w:tblPr/>
      <w:tcPr>
        <w:tcBorders>
          <w:insideH w:val="nil"/>
          <w:insideV w:val="nil"/>
        </w:tcBorders>
        <w:shd w:val="clear" w:color="auto" w:fill="B3ED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pPr>
      <w:spacing w:line="240" w:lineRule="auto"/>
    </w:pPr>
    <w:tblPr>
      <w:tblStyleRowBandSize w:val="1"/>
      <w:tblStyleColBandSize w:val="1"/>
      <w:tblBorders>
        <w:top w:val="single" w:sz="8" w:space="0" w:color="C7DDB1" w:themeColor="accent6" w:themeTint="BF"/>
        <w:left w:val="single" w:sz="8" w:space="0" w:color="C7DDB1" w:themeColor="accent6" w:themeTint="BF"/>
        <w:bottom w:val="single" w:sz="8" w:space="0" w:color="C7DDB1" w:themeColor="accent6" w:themeTint="BF"/>
        <w:right w:val="single" w:sz="8" w:space="0" w:color="C7DDB1" w:themeColor="accent6" w:themeTint="BF"/>
        <w:insideH w:val="single" w:sz="8" w:space="0" w:color="C7DDB1" w:themeColor="accent6" w:themeTint="BF"/>
      </w:tblBorders>
    </w:tblPr>
    <w:tblStylePr w:type="firstRow">
      <w:pPr>
        <w:spacing w:before="0" w:after="0" w:line="240" w:lineRule="auto"/>
      </w:pPr>
      <w:rPr>
        <w:b/>
        <w:bCs/>
        <w:color w:val="FFFFFF" w:themeColor="background1"/>
      </w:rPr>
      <w:tblPr/>
      <w:tcPr>
        <w:tcBorders>
          <w:top w:val="single" w:sz="8" w:space="0" w:color="C7DDB1" w:themeColor="accent6" w:themeTint="BF"/>
          <w:left w:val="single" w:sz="8" w:space="0" w:color="C7DDB1" w:themeColor="accent6" w:themeTint="BF"/>
          <w:bottom w:val="single" w:sz="8" w:space="0" w:color="C7DDB1" w:themeColor="accent6" w:themeTint="BF"/>
          <w:right w:val="single" w:sz="8" w:space="0" w:color="C7DDB1" w:themeColor="accent6" w:themeTint="BF"/>
          <w:insideH w:val="nil"/>
          <w:insideV w:val="nil"/>
        </w:tcBorders>
        <w:shd w:val="clear" w:color="auto" w:fill="B5D297" w:themeFill="accent6"/>
      </w:tcPr>
    </w:tblStylePr>
    <w:tblStylePr w:type="lastRow">
      <w:pPr>
        <w:spacing w:before="0" w:after="0" w:line="240" w:lineRule="auto"/>
      </w:pPr>
      <w:rPr>
        <w:b/>
        <w:bCs/>
      </w:rPr>
      <w:tblPr/>
      <w:tcPr>
        <w:tcBorders>
          <w:top w:val="double" w:sz="6" w:space="0" w:color="C7DDB1" w:themeColor="accent6" w:themeTint="BF"/>
          <w:left w:val="single" w:sz="8" w:space="0" w:color="C7DDB1" w:themeColor="accent6" w:themeTint="BF"/>
          <w:bottom w:val="single" w:sz="8" w:space="0" w:color="C7DDB1" w:themeColor="accent6" w:themeTint="BF"/>
          <w:right w:val="single" w:sz="8" w:space="0" w:color="C7DDB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F3E5" w:themeFill="accent6" w:themeFillTint="3F"/>
      </w:tcPr>
    </w:tblStylePr>
    <w:tblStylePr w:type="band1Horz">
      <w:tblPr/>
      <w:tcPr>
        <w:tcBorders>
          <w:insideH w:val="nil"/>
          <w:insideV w:val="nil"/>
        </w:tcBorders>
        <w:shd w:val="clear" w:color="auto" w:fill="ECF3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07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075B" w:themeFill="accent1"/>
      </w:tcPr>
    </w:tblStylePr>
    <w:tblStylePr w:type="lastCol">
      <w:rPr>
        <w:b/>
        <w:bCs/>
        <w:color w:val="FFFFFF" w:themeColor="background1"/>
      </w:rPr>
      <w:tblPr/>
      <w:tcPr>
        <w:tcBorders>
          <w:left w:val="nil"/>
          <w:right w:val="nil"/>
          <w:insideH w:val="nil"/>
          <w:insideV w:val="nil"/>
        </w:tcBorders>
        <w:shd w:val="clear" w:color="auto" w:fill="3407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3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31A" w:themeFill="accent2"/>
      </w:tcPr>
    </w:tblStylePr>
    <w:tblStylePr w:type="lastCol">
      <w:rPr>
        <w:b/>
        <w:bCs/>
        <w:color w:val="FFFFFF" w:themeColor="background1"/>
      </w:rPr>
      <w:tblPr/>
      <w:tcPr>
        <w:tcBorders>
          <w:left w:val="nil"/>
          <w:right w:val="nil"/>
          <w:insideH w:val="nil"/>
          <w:insideV w:val="nil"/>
        </w:tcBorders>
        <w:shd w:val="clear" w:color="auto" w:fill="FF53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40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4091" w:themeFill="accent3"/>
      </w:tcPr>
    </w:tblStylePr>
    <w:tblStylePr w:type="lastCol">
      <w:rPr>
        <w:b/>
        <w:bCs/>
        <w:color w:val="FFFFFF" w:themeColor="background1"/>
      </w:rPr>
      <w:tblPr/>
      <w:tcPr>
        <w:tcBorders>
          <w:left w:val="nil"/>
          <w:right w:val="nil"/>
          <w:insideH w:val="nil"/>
          <w:insideV w:val="nil"/>
        </w:tcBorders>
        <w:shd w:val="clear" w:color="auto" w:fill="96409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5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576" w:themeFill="accent4"/>
      </w:tcPr>
    </w:tblStylePr>
    <w:tblStylePr w:type="lastCol">
      <w:rPr>
        <w:b/>
        <w:bCs/>
        <w:color w:val="FFFFFF" w:themeColor="background1"/>
      </w:rPr>
      <w:tblPr/>
      <w:tcPr>
        <w:tcBorders>
          <w:left w:val="nil"/>
          <w:right w:val="nil"/>
          <w:insideH w:val="nil"/>
          <w:insideV w:val="nil"/>
        </w:tcBorders>
        <w:shd w:val="clear" w:color="auto" w:fill="0045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707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7072" w:themeFill="accent5"/>
      </w:tcPr>
    </w:tblStylePr>
    <w:tblStylePr w:type="lastCol">
      <w:rPr>
        <w:b/>
        <w:bCs/>
        <w:color w:val="FFFFFF" w:themeColor="background1"/>
      </w:rPr>
      <w:tblPr/>
      <w:tcPr>
        <w:tcBorders>
          <w:left w:val="nil"/>
          <w:right w:val="nil"/>
          <w:insideH w:val="nil"/>
          <w:insideV w:val="nil"/>
        </w:tcBorders>
        <w:shd w:val="clear" w:color="auto" w:fill="19707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5D29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5D297" w:themeFill="accent6"/>
      </w:tcPr>
    </w:tblStylePr>
    <w:tblStylePr w:type="lastCol">
      <w:rPr>
        <w:b/>
        <w:bCs/>
        <w:color w:val="FFFFFF" w:themeColor="background1"/>
      </w:rPr>
      <w:tblPr/>
      <w:tcPr>
        <w:tcBorders>
          <w:left w:val="nil"/>
          <w:right w:val="nil"/>
          <w:insideH w:val="nil"/>
          <w:insideV w:val="nil"/>
        </w:tcBorders>
        <w:shd w:val="clear" w:color="auto" w:fill="B5D29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pPr>
      <w:spacing w:line="240" w:lineRule="auto"/>
    </w:pPr>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2"/>
    <w:rsid w:val="009719C6"/>
    <w:rPr>
      <w:sz w:val="17"/>
    </w:rPr>
  </w:style>
  <w:style w:type="character" w:customStyle="1" w:styleId="TOC1Char">
    <w:name w:val="TOC 1 Char"/>
    <w:basedOn w:val="DefaultParagraphFont"/>
    <w:link w:val="TOC1"/>
    <w:uiPriority w:val="39"/>
    <w:rsid w:val="00376B01"/>
    <w:rPr>
      <w:noProof/>
      <w:color w:val="34075B" w:themeColor="accent1"/>
    </w:rPr>
  </w:style>
  <w:style w:type="paragraph" w:styleId="EndnoteText">
    <w:name w:val="endnote text"/>
    <w:basedOn w:val="Normal"/>
    <w:link w:val="EndnoteTextChar"/>
    <w:semiHidden/>
    <w:unhideWhenUsed/>
    <w:rsid w:val="00E36C40"/>
    <w:pPr>
      <w:spacing w:after="0" w:line="240" w:lineRule="auto"/>
    </w:pPr>
  </w:style>
  <w:style w:type="paragraph" w:styleId="ListContinue4">
    <w:name w:val="List Continue 4"/>
    <w:basedOn w:val="Normal"/>
    <w:semiHidden/>
    <w:rsid w:val="0058629F"/>
    <w:pPr>
      <w:spacing w:after="100"/>
      <w:ind w:left="1814"/>
    </w:pPr>
  </w:style>
  <w:style w:type="paragraph" w:styleId="ListContinue5">
    <w:name w:val="List Continue 5"/>
    <w:basedOn w:val="Normal"/>
    <w:semiHidden/>
    <w:rsid w:val="0058629F"/>
    <w:pPr>
      <w:spacing w:after="100"/>
      <w:ind w:left="2268"/>
    </w:pPr>
  </w:style>
  <w:style w:type="paragraph" w:customStyle="1" w:styleId="AppendixHeading2">
    <w:name w:val="Appendix Heading 2"/>
    <w:basedOn w:val="Normal"/>
    <w:next w:val="Normal"/>
    <w:uiPriority w:val="2"/>
    <w:semiHidden/>
    <w:qFormat/>
    <w:rsid w:val="00E85373"/>
    <w:pPr>
      <w:keepNext/>
      <w:keepLines/>
      <w:numPr>
        <w:ilvl w:val="1"/>
        <w:numId w:val="9"/>
      </w:numPr>
      <w:spacing w:before="360" w:after="240"/>
    </w:pPr>
    <w:rPr>
      <w:rFonts w:eastAsiaTheme="majorEastAsia" w:cstheme="minorHAnsi"/>
      <w:b/>
      <w:bCs/>
      <w:sz w:val="24"/>
      <w:szCs w:val="24"/>
    </w:rPr>
  </w:style>
  <w:style w:type="paragraph" w:customStyle="1" w:styleId="AppendixHeading3">
    <w:name w:val="Appendix Heading 3"/>
    <w:basedOn w:val="AppendixHeading2"/>
    <w:next w:val="BodyText"/>
    <w:uiPriority w:val="2"/>
    <w:semiHidden/>
    <w:qFormat/>
    <w:rsid w:val="00991BF6"/>
    <w:pPr>
      <w:numPr>
        <w:ilvl w:val="2"/>
      </w:numPr>
      <w:spacing w:after="114" w:line="270" w:lineRule="atLeast"/>
    </w:pPr>
    <w:rPr>
      <w:color w:val="000000" w:themeColor="text1"/>
      <w:sz w:val="23"/>
    </w:rPr>
  </w:style>
  <w:style w:type="numbering" w:customStyle="1" w:styleId="Appendices">
    <w:name w:val="Appendices"/>
    <w:uiPriority w:val="99"/>
    <w:rsid w:val="0058629F"/>
    <w:pPr>
      <w:numPr>
        <w:numId w:val="1"/>
      </w:numPr>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E36C40"/>
  </w:style>
  <w:style w:type="character" w:styleId="EndnoteReference">
    <w:name w:val="endnote reference"/>
    <w:basedOn w:val="DefaultParagraphFont"/>
    <w:semiHidden/>
    <w:unhideWhenUsed/>
    <w:rsid w:val="00E36C40"/>
    <w:rPr>
      <w:vertAlign w:val="superscript"/>
    </w:rPr>
  </w:style>
  <w:style w:type="table" w:styleId="TableGrid">
    <w:name w:val="Table Grid"/>
    <w:basedOn w:val="TableNormal"/>
    <w:uiPriority w:val="59"/>
    <w:rsid w:val="00823886"/>
    <w:pPr>
      <w:spacing w:before="70" w:after="70" w:line="240" w:lineRule="atLeast"/>
    </w:pPr>
    <w:rPr>
      <w:spacing w:val="-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0" w:before="70" w:beforeAutospacing="0" w:afterLines="0" w:after="70" w:afterAutospacing="0" w:line="240" w:lineRule="atLeast"/>
        <w:jc w:val="left"/>
      </w:pPr>
      <w:rPr>
        <w:rFonts w:asciiTheme="minorHAnsi" w:hAnsiTheme="minorHAnsi"/>
        <w:b/>
        <w:color w:val="FFFFFF" w:themeColor="background1"/>
        <w:sz w:val="20"/>
      </w:rPr>
      <w:tblPr/>
      <w:trPr>
        <w:tblHeader/>
      </w:trPr>
      <w:tcPr>
        <w:tcBorders>
          <w:top w:val="single" w:sz="4" w:space="0" w:color="auto"/>
          <w:left w:val="single" w:sz="4" w:space="0" w:color="auto"/>
          <w:bottom w:val="nil"/>
          <w:right w:val="single" w:sz="4" w:space="0" w:color="auto"/>
          <w:insideH w:val="nil"/>
          <w:insideV w:val="single" w:sz="4" w:space="0" w:color="000000" w:themeColor="text1"/>
          <w:tl2br w:val="nil"/>
          <w:tr2bl w:val="nil"/>
        </w:tcBorders>
        <w:shd w:val="clear" w:color="auto" w:fill="34075B" w:themeFill="accent1"/>
        <w:vAlign w:val="bottom"/>
      </w:tcPr>
    </w:tblStylePr>
    <w:tblStylePr w:type="firstCol">
      <w:rPr>
        <w:b/>
        <w:color w:val="FFFFFF" w:themeColor="background1"/>
      </w:rPr>
      <w:tblPr/>
      <w:tcPr>
        <w:tcBorders>
          <w:top w:val="single" w:sz="4" w:space="0" w:color="auto"/>
          <w:left w:val="single" w:sz="4" w:space="0" w:color="34075B" w:themeColor="accent1"/>
          <w:bottom w:val="single" w:sz="4" w:space="0" w:color="auto"/>
          <w:right w:val="single" w:sz="4" w:space="0" w:color="34075B" w:themeColor="accent1"/>
          <w:insideH w:val="single" w:sz="4" w:space="0" w:color="auto"/>
          <w:insideV w:val="single" w:sz="4" w:space="0" w:color="34075B" w:themeColor="accent1"/>
          <w:tl2br w:val="nil"/>
          <w:tr2bl w:val="nil"/>
        </w:tcBorders>
        <w:shd w:val="clear" w:color="auto" w:fill="34075B" w:themeFill="accent1"/>
      </w:tcPr>
    </w:tblStylePr>
    <w:tblStylePr w:type="band1Vert">
      <w:tblPr/>
      <w:tcPr>
        <w:tcBorders>
          <w:top w:val="nil"/>
          <w:left w:val="nil"/>
          <w:bottom w:val="nil"/>
          <w:right w:val="nil"/>
          <w:insideH w:val="nil"/>
          <w:insideV w:val="nil"/>
          <w:tl2br w:val="nil"/>
          <w:tr2bl w:val="nil"/>
        </w:tcBorders>
        <w:shd w:val="clear" w:color="auto" w:fill="auto"/>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style>
  <w:style w:type="paragraph" w:customStyle="1" w:styleId="LegalNoLevel1">
    <w:name w:val="Legal No. Level 1"/>
    <w:basedOn w:val="Normal"/>
    <w:qFormat/>
    <w:rsid w:val="008F1B1A"/>
    <w:pPr>
      <w:numPr>
        <w:numId w:val="13"/>
      </w:numPr>
    </w:pPr>
  </w:style>
  <w:style w:type="paragraph" w:styleId="ListNumber4">
    <w:name w:val="List Number 4"/>
    <w:basedOn w:val="Normal"/>
    <w:rsid w:val="001369F7"/>
    <w:pPr>
      <w:numPr>
        <w:ilvl w:val="3"/>
        <w:numId w:val="10"/>
      </w:numPr>
    </w:pPr>
  </w:style>
  <w:style w:type="table" w:customStyle="1" w:styleId="NLATable2">
    <w:name w:val="NLA Table 2"/>
    <w:basedOn w:val="TableNormal"/>
    <w:uiPriority w:val="99"/>
    <w:rsid w:val="00823886"/>
    <w:pPr>
      <w:spacing w:before="70" w:after="70" w:line="240" w:lineRule="atLeast"/>
    </w:pPr>
    <w:tblPr>
      <w:tblBorders>
        <w:top w:val="single" w:sz="4" w:space="0" w:color="auto"/>
        <w:bottom w:val="single" w:sz="4" w:space="0" w:color="auto"/>
        <w:insideH w:val="single" w:sz="4" w:space="0" w:color="auto"/>
      </w:tblBorders>
      <w:tblCellMar>
        <w:top w:w="57" w:type="dxa"/>
        <w:left w:w="85" w:type="dxa"/>
        <w:bottom w:w="57" w:type="dxa"/>
        <w:right w:w="85" w:type="dxa"/>
      </w:tblCellMar>
    </w:tblPr>
    <w:tblStylePr w:type="firstRow">
      <w:pPr>
        <w:keepNext/>
        <w:wordWrap/>
        <w:jc w:val="left"/>
      </w:pPr>
      <w:rPr>
        <w:b/>
      </w:rPr>
      <w:tblPr/>
      <w:trPr>
        <w:tblHeader/>
      </w:trPr>
      <w:tcPr>
        <w:tcBorders>
          <w:top w:val="single" w:sz="6" w:space="0" w:color="auto"/>
          <w:left w:val="nil"/>
          <w:bottom w:val="single" w:sz="6" w:space="0" w:color="auto"/>
          <w:right w:val="nil"/>
          <w:insideH w:val="single" w:sz="6" w:space="0" w:color="auto"/>
          <w:insideV w:val="single" w:sz="6" w:space="0" w:color="auto"/>
          <w:tl2br w:val="nil"/>
          <w:tr2bl w:val="nil"/>
        </w:tcBorders>
        <w:shd w:val="clear" w:color="auto" w:fill="34075B" w:themeFill="accent1"/>
        <w:vAlign w:val="bottom"/>
      </w:tcPr>
    </w:tblStylePr>
    <w:tblStylePr w:type="firstCol">
      <w:rPr>
        <w:b/>
        <w:color w:val="34075B" w:themeColor="accent1"/>
      </w:rPr>
      <w:tblPr/>
      <w:tcPr>
        <w:tcBorders>
          <w:insideH w:val="single" w:sz="4" w:space="0" w:color="FFFFFF" w:themeColor="background1"/>
        </w:tcBorders>
        <w:shd w:val="clear" w:color="auto" w:fill="C7C6C6" w:themeFill="text2"/>
      </w:tcPr>
    </w:tblStylePr>
    <w:tblStylePr w:type="nwCell">
      <w:rPr>
        <w:b/>
        <w:color w:val="FFFFFF" w:themeColor="background1"/>
      </w:rPr>
    </w:tblStylePr>
  </w:style>
  <w:style w:type="paragraph" w:styleId="ListNumber5">
    <w:name w:val="List Number 5"/>
    <w:basedOn w:val="Normal"/>
    <w:rsid w:val="001369F7"/>
    <w:pPr>
      <w:numPr>
        <w:ilvl w:val="4"/>
        <w:numId w:val="10"/>
      </w:numPr>
    </w:pPr>
  </w:style>
  <w:style w:type="paragraph" w:styleId="Subtitle">
    <w:name w:val="Subtitle"/>
    <w:basedOn w:val="Title"/>
    <w:next w:val="Normal"/>
    <w:link w:val="SubtitleChar"/>
    <w:uiPriority w:val="2"/>
    <w:rsid w:val="00A81B15"/>
    <w:pPr>
      <w:spacing w:before="0" w:after="1440"/>
    </w:pPr>
    <w:rPr>
      <w:color w:val="5F5F5F"/>
      <w:sz w:val="26"/>
      <w:szCs w:val="26"/>
      <w:lang w:val="en-US"/>
    </w:rPr>
  </w:style>
  <w:style w:type="character" w:customStyle="1" w:styleId="SubtitleChar">
    <w:name w:val="Subtitle Char"/>
    <w:basedOn w:val="DefaultParagraphFont"/>
    <w:link w:val="Subtitle"/>
    <w:uiPriority w:val="2"/>
    <w:rsid w:val="00A81B15"/>
    <w:rPr>
      <w:rFonts w:asciiTheme="majorHAnsi" w:hAnsiTheme="majorHAnsi"/>
      <w:b/>
      <w:color w:val="5F5F5F"/>
      <w:sz w:val="26"/>
      <w:szCs w:val="26"/>
      <w:lang w:val="en-US"/>
    </w:rPr>
  </w:style>
  <w:style w:type="paragraph" w:customStyle="1" w:styleId="AppendixHeading1">
    <w:name w:val="Appendix Heading 1"/>
    <w:basedOn w:val="Normal"/>
    <w:next w:val="Normal"/>
    <w:uiPriority w:val="2"/>
    <w:semiHidden/>
    <w:qFormat/>
    <w:rsid w:val="007C3386"/>
    <w:pPr>
      <w:keepNext/>
      <w:keepLines/>
      <w:pageBreakBefore/>
      <w:numPr>
        <w:numId w:val="9"/>
      </w:numPr>
      <w:spacing w:before="360" w:after="240" w:line="240" w:lineRule="auto"/>
      <w:outlineLvl w:val="0"/>
    </w:pPr>
    <w:rPr>
      <w:rFonts w:asciiTheme="majorHAnsi" w:hAnsiTheme="majorHAnsi" w:cs="Arial"/>
      <w:b/>
      <w:color w:val="34075B" w:themeColor="accent1"/>
      <w:sz w:val="32"/>
    </w:rPr>
  </w:style>
  <w:style w:type="paragraph" w:customStyle="1" w:styleId="TableText">
    <w:name w:val="Table Text"/>
    <w:basedOn w:val="Normal"/>
    <w:qFormat/>
    <w:rsid w:val="00BB47B8"/>
  </w:style>
  <w:style w:type="character" w:styleId="PlaceholderText">
    <w:name w:val="Placeholder Text"/>
    <w:basedOn w:val="DefaultParagraphFont"/>
    <w:uiPriority w:val="99"/>
    <w:rsid w:val="00F936D5"/>
    <w:rPr>
      <w:color w:val="000000" w:themeColor="text1"/>
    </w:rPr>
  </w:style>
  <w:style w:type="paragraph" w:customStyle="1" w:styleId="BodyTextwithspacing">
    <w:name w:val="Body Text with spacing"/>
    <w:basedOn w:val="BodyText"/>
    <w:qFormat/>
    <w:rsid w:val="003F1DED"/>
    <w:pPr>
      <w:spacing w:before="200"/>
    </w:pPr>
  </w:style>
  <w:style w:type="paragraph" w:styleId="Caption">
    <w:name w:val="caption"/>
    <w:basedOn w:val="Normal"/>
    <w:next w:val="Normal"/>
    <w:uiPriority w:val="1"/>
    <w:qFormat/>
    <w:rsid w:val="00335C6A"/>
    <w:pPr>
      <w:tabs>
        <w:tab w:val="left" w:pos="851"/>
      </w:tabs>
      <w:spacing w:before="240" w:after="240" w:line="230" w:lineRule="atLeast"/>
    </w:pPr>
    <w:rPr>
      <w:rFonts w:cstheme="minorHAnsi"/>
      <w:b/>
      <w:color w:val="000000" w:themeColor="text1"/>
      <w:sz w:val="18"/>
      <w:szCs w:val="19"/>
    </w:rPr>
  </w:style>
  <w:style w:type="paragraph" w:styleId="NormalWeb">
    <w:name w:val="Normal (Web)"/>
    <w:basedOn w:val="Normal"/>
    <w:uiPriority w:val="1"/>
    <w:semiHidden/>
    <w:rsid w:val="005F5B06"/>
    <w:pPr>
      <w:spacing w:after="0"/>
    </w:pPr>
    <w:rPr>
      <w:szCs w:val="24"/>
    </w:rPr>
  </w:style>
  <w:style w:type="paragraph" w:customStyle="1" w:styleId="Source">
    <w:name w:val="Source"/>
    <w:basedOn w:val="Normal"/>
    <w:qFormat/>
    <w:rsid w:val="00462E2A"/>
    <w:pPr>
      <w:spacing w:before="160" w:after="160" w:line="270" w:lineRule="atLeast"/>
      <w:jc w:val="both"/>
    </w:pPr>
    <w:rPr>
      <w:color w:val="000000" w:themeColor="text1"/>
      <w:sz w:val="18"/>
    </w:rPr>
  </w:style>
  <w:style w:type="paragraph" w:customStyle="1" w:styleId="NotesNumbered">
    <w:name w:val="Notes Numbered"/>
    <w:basedOn w:val="NoteHeading"/>
    <w:qFormat/>
    <w:rsid w:val="002F04CE"/>
    <w:pPr>
      <w:numPr>
        <w:numId w:val="15"/>
      </w:numPr>
      <w:spacing w:before="114" w:after="114"/>
    </w:pPr>
  </w:style>
  <w:style w:type="paragraph" w:styleId="NoteHeading">
    <w:name w:val="Note Heading"/>
    <w:basedOn w:val="Normal"/>
    <w:next w:val="Normal"/>
    <w:link w:val="NoteHeadingChar"/>
    <w:qFormat/>
    <w:rsid w:val="00462E2A"/>
    <w:pPr>
      <w:spacing w:before="120" w:after="0" w:line="240" w:lineRule="auto"/>
      <w:jc w:val="both"/>
    </w:pPr>
    <w:rPr>
      <w:color w:val="000000" w:themeColor="text1"/>
      <w:sz w:val="18"/>
    </w:rPr>
  </w:style>
  <w:style w:type="paragraph" w:styleId="TOC3">
    <w:name w:val="toc 3"/>
    <w:basedOn w:val="Normal"/>
    <w:next w:val="Normal"/>
    <w:autoRedefine/>
    <w:uiPriority w:val="39"/>
    <w:rsid w:val="00376B01"/>
    <w:pPr>
      <w:tabs>
        <w:tab w:val="right" w:leader="dot" w:pos="9633"/>
      </w:tabs>
      <w:spacing w:before="40" w:after="40"/>
      <w:ind w:left="567" w:right="567"/>
      <w:contextualSpacing/>
    </w:pPr>
    <w:rPr>
      <w:noProof/>
      <w:color w:val="000000" w:themeColor="text1"/>
    </w:rPr>
  </w:style>
  <w:style w:type="paragraph" w:customStyle="1" w:styleId="TableHeading">
    <w:name w:val="Table Heading"/>
    <w:basedOn w:val="BodyText"/>
    <w:qFormat/>
    <w:rsid w:val="00BB47B8"/>
    <w:rPr>
      <w:b/>
    </w:rPr>
  </w:style>
  <w:style w:type="paragraph" w:customStyle="1" w:styleId="FooterPageNumber">
    <w:name w:val="Footer Page Number"/>
    <w:basedOn w:val="Footer"/>
    <w:next w:val="Footer"/>
    <w:uiPriority w:val="99"/>
    <w:rsid w:val="000C1ECD"/>
    <w:pPr>
      <w:framePr w:wrap="around" w:vAnchor="text" w:hAnchor="margin" w:xAlign="right" w:y="1"/>
      <w:contextualSpacing/>
      <w:jc w:val="right"/>
    </w:pPr>
    <w:rPr>
      <w:noProof/>
    </w:rPr>
  </w:style>
  <w:style w:type="paragraph" w:customStyle="1" w:styleId="LegalNoLevel2">
    <w:name w:val="Legal No. Level 2"/>
    <w:basedOn w:val="BodyText"/>
    <w:qFormat/>
    <w:rsid w:val="008F1B1A"/>
    <w:pPr>
      <w:numPr>
        <w:ilvl w:val="1"/>
        <w:numId w:val="13"/>
      </w:numPr>
    </w:pPr>
  </w:style>
  <w:style w:type="paragraph" w:customStyle="1" w:styleId="LegalNoLevel3">
    <w:name w:val="Legal No. Level 3"/>
    <w:basedOn w:val="BodyText"/>
    <w:qFormat/>
    <w:rsid w:val="008F1B1A"/>
    <w:pPr>
      <w:numPr>
        <w:ilvl w:val="2"/>
        <w:numId w:val="13"/>
      </w:numPr>
    </w:p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HighlightBoxBullet">
    <w:name w:val="Highlight Box Bullet"/>
    <w:basedOn w:val="HighlightBoxText"/>
    <w:qFormat/>
    <w:rsid w:val="004621A2"/>
    <w:pPr>
      <w:numPr>
        <w:numId w:val="11"/>
      </w:numPr>
      <w:spacing w:before="60" w:after="60"/>
    </w:pPr>
  </w:style>
  <w:style w:type="paragraph" w:customStyle="1" w:styleId="HighlightBoxHeading">
    <w:name w:val="Highlight Box Heading"/>
    <w:basedOn w:val="HighlightBoxText"/>
    <w:next w:val="HighlightBoxText"/>
    <w:qFormat/>
    <w:rsid w:val="002E7385"/>
    <w:pPr>
      <w:keepNext/>
    </w:pPr>
    <w:rPr>
      <w:b/>
      <w:szCs w:val="18"/>
    </w:rPr>
  </w:style>
  <w:style w:type="paragraph" w:customStyle="1" w:styleId="HighlightBoxNumbering">
    <w:name w:val="Highlight Box Numbering"/>
    <w:basedOn w:val="HighlightBoxText"/>
    <w:qFormat/>
    <w:rsid w:val="004621A2"/>
    <w:pPr>
      <w:numPr>
        <w:numId w:val="12"/>
      </w:numPr>
    </w:pPr>
  </w:style>
  <w:style w:type="paragraph" w:customStyle="1" w:styleId="HighlightBoxText">
    <w:name w:val="Highlight Box Text"/>
    <w:basedOn w:val="BodyText"/>
    <w:qFormat/>
    <w:rsid w:val="002E7385"/>
    <w:pPr>
      <w:pBdr>
        <w:top w:val="single" w:sz="4" w:space="10" w:color="F4F5F6" w:themeColor="background2"/>
        <w:left w:val="single" w:sz="4" w:space="12" w:color="F4F5F6" w:themeColor="background2"/>
        <w:bottom w:val="single" w:sz="4" w:space="10" w:color="F4F5F6" w:themeColor="background2"/>
        <w:right w:val="single" w:sz="4" w:space="12" w:color="F4F5F6" w:themeColor="background2"/>
      </w:pBdr>
      <w:shd w:val="clear" w:color="auto" w:fill="F4F5F6" w:themeFill="background2"/>
      <w:tabs>
        <w:tab w:val="left" w:pos="2268"/>
        <w:tab w:val="left" w:pos="4536"/>
        <w:tab w:val="left" w:pos="6804"/>
        <w:tab w:val="right" w:pos="9638"/>
      </w:tabs>
      <w:spacing w:before="160" w:after="160" w:line="252" w:lineRule="auto"/>
      <w:ind w:left="227" w:right="227"/>
    </w:pPr>
    <w:rPr>
      <w:color w:val="34075B" w:themeColor="accent1"/>
      <w:spacing w:val="2"/>
      <w:kern w:val="20"/>
      <w:lang w:eastAsia="fr-CA"/>
    </w:rPr>
  </w:style>
  <w:style w:type="paragraph" w:styleId="Quote">
    <w:name w:val="Quote"/>
    <w:basedOn w:val="Normal"/>
    <w:next w:val="Normal"/>
    <w:link w:val="QuoteChar"/>
    <w:rsid w:val="00A61847"/>
    <w:pPr>
      <w:ind w:left="567" w:right="567"/>
    </w:pPr>
    <w:rPr>
      <w:i/>
      <w:iCs/>
      <w:color w:val="000000" w:themeColor="text1"/>
    </w:rPr>
  </w:style>
  <w:style w:type="character" w:customStyle="1" w:styleId="QuoteChar">
    <w:name w:val="Quote Char"/>
    <w:basedOn w:val="DefaultParagraphFont"/>
    <w:link w:val="Quote"/>
    <w:rsid w:val="00A61847"/>
    <w:rPr>
      <w:i/>
      <w:iCs/>
      <w:color w:val="000000" w:themeColor="text1"/>
    </w:rPr>
  </w:style>
  <w:style w:type="paragraph" w:customStyle="1" w:styleId="TableHeadingPurple">
    <w:name w:val="Table Heading Purple"/>
    <w:basedOn w:val="TableHeading"/>
    <w:qFormat/>
    <w:rsid w:val="00BB47B8"/>
    <w:rPr>
      <w:color w:val="34075B" w:themeColor="accent1"/>
    </w:rPr>
  </w:style>
  <w:style w:type="character" w:customStyle="1" w:styleId="NoteHeadingChar">
    <w:name w:val="Note Heading Char"/>
    <w:basedOn w:val="DefaultParagraphFont"/>
    <w:link w:val="NoteHeading"/>
    <w:rsid w:val="00462E2A"/>
    <w:rPr>
      <w:color w:val="000000" w:themeColor="text1"/>
      <w:sz w:val="18"/>
    </w:rPr>
  </w:style>
  <w:style w:type="paragraph" w:styleId="TOC4">
    <w:name w:val="toc 4"/>
    <w:basedOn w:val="TOC3"/>
    <w:next w:val="Normal"/>
    <w:autoRedefine/>
    <w:uiPriority w:val="39"/>
    <w:unhideWhenUsed/>
    <w:rsid w:val="00376B01"/>
    <w:pPr>
      <w:ind w:left="851"/>
    </w:pPr>
  </w:style>
  <w:style w:type="paragraph" w:customStyle="1" w:styleId="LegalNoLevel4">
    <w:name w:val="Legal No. Level 4"/>
    <w:basedOn w:val="BodyText"/>
    <w:qFormat/>
    <w:rsid w:val="008F1B1A"/>
    <w:pPr>
      <w:numPr>
        <w:ilvl w:val="3"/>
        <w:numId w:val="13"/>
      </w:numPr>
    </w:pPr>
  </w:style>
  <w:style w:type="paragraph" w:customStyle="1" w:styleId="LegalNoLevel5">
    <w:name w:val="Legal No. Level 5"/>
    <w:basedOn w:val="BodyText"/>
    <w:qFormat/>
    <w:rsid w:val="008F1B1A"/>
    <w:pPr>
      <w:numPr>
        <w:ilvl w:val="4"/>
        <w:numId w:val="13"/>
      </w:numPr>
    </w:pPr>
  </w:style>
  <w:style w:type="paragraph" w:customStyle="1" w:styleId="FooterCentre">
    <w:name w:val="Footer Centre"/>
    <w:basedOn w:val="Footer"/>
    <w:uiPriority w:val="99"/>
    <w:rsid w:val="00226F77"/>
    <w:pPr>
      <w:framePr w:w="2551" w:wrap="around" w:vAnchor="text" w:hAnchor="margin" w:xAlign="center" w:y="1"/>
      <w:jc w:val="center"/>
    </w:pPr>
  </w:style>
  <w:style w:type="paragraph" w:customStyle="1" w:styleId="Labels">
    <w:name w:val="Labels"/>
    <w:basedOn w:val="Normal"/>
    <w:uiPriority w:val="99"/>
    <w:rsid w:val="00166387"/>
    <w:pPr>
      <w:spacing w:before="240" w:after="240" w:line="240" w:lineRule="auto"/>
    </w:pPr>
    <w:rPr>
      <w:color w:val="000000" w:themeColor="text1"/>
      <w:sz w:val="24"/>
    </w:rPr>
  </w:style>
  <w:style w:type="paragraph" w:customStyle="1" w:styleId="LabelsAuthor">
    <w:name w:val="Labels Author"/>
    <w:basedOn w:val="Labels"/>
    <w:next w:val="Labels"/>
    <w:uiPriority w:val="99"/>
    <w:rsid w:val="00C41239"/>
    <w:pPr>
      <w:pBdr>
        <w:top w:val="single" w:sz="4" w:space="24" w:color="auto"/>
      </w:pBdr>
      <w:spacing w:before="720" w:after="114"/>
    </w:pPr>
    <w:rPr>
      <w:sz w:val="20"/>
    </w:rPr>
  </w:style>
  <w:style w:type="paragraph" w:styleId="TableofFigures">
    <w:name w:val="table of figures"/>
    <w:basedOn w:val="Normal"/>
    <w:next w:val="Normal"/>
    <w:uiPriority w:val="99"/>
    <w:unhideWhenUsed/>
    <w:rsid w:val="00376B01"/>
    <w:pPr>
      <w:tabs>
        <w:tab w:val="left" w:pos="1134"/>
        <w:tab w:val="right" w:leader="dot" w:pos="9633"/>
      </w:tabs>
      <w:spacing w:after="0"/>
      <w:ind w:right="567"/>
    </w:pPr>
    <w:rPr>
      <w:noProof/>
    </w:rPr>
  </w:style>
  <w:style w:type="paragraph" w:customStyle="1" w:styleId="Introduction">
    <w:name w:val="Introduction"/>
    <w:basedOn w:val="BodyText"/>
    <w:qFormat/>
    <w:rsid w:val="00E41610"/>
    <w:pPr>
      <w:spacing w:line="300" w:lineRule="atLeast"/>
    </w:pPr>
    <w:rPr>
      <w:color w:val="34075B" w:themeColor="accent1"/>
      <w:sz w:val="24"/>
    </w:rPr>
  </w:style>
  <w:style w:type="paragraph" w:customStyle="1" w:styleId="OutlineBox">
    <w:name w:val="Outline Box"/>
    <w:basedOn w:val="Normal"/>
    <w:next w:val="Normal"/>
    <w:qFormat/>
    <w:rsid w:val="00720187"/>
    <w:pPr>
      <w:pBdr>
        <w:top w:val="single" w:sz="4" w:space="10" w:color="auto"/>
        <w:left w:val="single" w:sz="4" w:space="12" w:color="auto"/>
        <w:bottom w:val="single" w:sz="4" w:space="10" w:color="auto"/>
        <w:right w:val="single" w:sz="4" w:space="12" w:color="auto"/>
      </w:pBdr>
      <w:spacing w:before="260" w:after="240" w:line="260" w:lineRule="atLeast"/>
      <w:ind w:left="227" w:right="227"/>
    </w:pPr>
  </w:style>
  <w:style w:type="paragraph" w:customStyle="1" w:styleId="DisclaimerText">
    <w:name w:val="Disclaimer Text"/>
    <w:basedOn w:val="Normal"/>
    <w:uiPriority w:val="99"/>
    <w:rsid w:val="00E30365"/>
    <w:pPr>
      <w:spacing w:line="240" w:lineRule="atLeast"/>
      <w:ind w:right="4535"/>
    </w:pPr>
    <w:rPr>
      <w:sz w:val="18"/>
      <w:szCs w:val="18"/>
    </w:rPr>
  </w:style>
  <w:style w:type="paragraph" w:customStyle="1" w:styleId="NormalText12pt">
    <w:name w:val="Normal Text 12pt"/>
    <w:basedOn w:val="Normal"/>
    <w:next w:val="Normal"/>
    <w:qFormat/>
    <w:rsid w:val="00E67C05"/>
    <w:pPr>
      <w:spacing w:after="360" w:line="320" w:lineRule="atLeast"/>
    </w:pPr>
    <w:rPr>
      <w:sz w:val="24"/>
    </w:rPr>
  </w:style>
  <w:style w:type="paragraph" w:customStyle="1" w:styleId="FooterSpacer">
    <w:name w:val="Footer Spacer"/>
    <w:basedOn w:val="Footer"/>
    <w:next w:val="Footer"/>
    <w:uiPriority w:val="99"/>
    <w:qFormat/>
    <w:rsid w:val="000C1ECD"/>
    <w:pPr>
      <w:spacing w:before="600" w:after="220"/>
      <w:contextualSpacing/>
    </w:pPr>
  </w:style>
  <w:style w:type="paragraph" w:customStyle="1" w:styleId="TableParagraph">
    <w:name w:val="Table Paragraph"/>
    <w:basedOn w:val="Normal"/>
    <w:uiPriority w:val="1"/>
    <w:qFormat/>
    <w:rsid w:val="00465669"/>
    <w:pPr>
      <w:widowControl w:val="0"/>
      <w:autoSpaceDE w:val="0"/>
      <w:autoSpaceDN w:val="0"/>
      <w:spacing w:before="0" w:after="0" w:line="240" w:lineRule="auto"/>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creativecommons.org/licenses/by/4.0/" TargetMode="Externa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inance.gov.au/government/climate-action-government-operations/aps-net-zero-emissions-2030" TargetMode="External"/><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nla.gov.au/" TargetMode="Externa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LA">
      <a:dk1>
        <a:sysClr val="windowText" lastClr="000000"/>
      </a:dk1>
      <a:lt1>
        <a:sysClr val="window" lastClr="FFFFFF"/>
      </a:lt1>
      <a:dk2>
        <a:srgbClr val="C7C6C6"/>
      </a:dk2>
      <a:lt2>
        <a:srgbClr val="F4F5F6"/>
      </a:lt2>
      <a:accent1>
        <a:srgbClr val="34075B"/>
      </a:accent1>
      <a:accent2>
        <a:srgbClr val="FF531A"/>
      </a:accent2>
      <a:accent3>
        <a:srgbClr val="964091"/>
      </a:accent3>
      <a:accent4>
        <a:srgbClr val="004576"/>
      </a:accent4>
      <a:accent5>
        <a:srgbClr val="197072"/>
      </a:accent5>
      <a:accent6>
        <a:srgbClr val="B5D297"/>
      </a:accent6>
      <a:hlink>
        <a:srgbClr val="0000FF"/>
      </a:hlink>
      <a:folHlink>
        <a:srgbClr val="990099"/>
      </a:folHlink>
    </a:clrScheme>
    <a:fontScheme name="NLA">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ark Purple">
      <a:srgbClr val="34075B"/>
    </a:custClr>
    <a:custClr name="Dark Purple 50%">
      <a:srgbClr val="9983AD"/>
    </a:custClr>
    <a:custClr name="Accent Orange">
      <a:srgbClr val="FF531A"/>
    </a:custClr>
    <a:custClr name="Accent Orange 50%">
      <a:srgbClr val="FFA98C"/>
    </a:custClr>
    <a:custClr name="Accent Light Purple">
      <a:srgbClr val="964091"/>
    </a:custClr>
    <a:custClr name="Accent Light Purple 50%">
      <a:srgbClr val="CA9FC8"/>
    </a:custClr>
    <a:custClr name="Mid Grey">
      <a:srgbClr val="C7C6C6"/>
    </a:custClr>
    <a:custClr name="Mid Grey 50%">
      <a:srgbClr val="E3E2E2"/>
    </a:custClr>
    <a:custClr name="Light Grey">
      <a:srgbClr val="F4F5F6"/>
    </a:custClr>
    <a:custClr name="Light Grey 50%">
      <a:srgbClr val="F9FAFA"/>
    </a:custClr>
    <a:custClr name="Dark Blue">
      <a:srgbClr val="004576"/>
    </a:custClr>
    <a:custClr name="Dark Blue 50%">
      <a:srgbClr val="6589B0"/>
    </a:custClr>
    <a:custClr name="Mid Blue">
      <a:srgbClr val="6497BB"/>
    </a:custClr>
    <a:custClr name="Mid Blue 50%">
      <a:srgbClr val="ADC3D8"/>
    </a:custClr>
    <a:custClr name="Light Blue">
      <a:srgbClr val="C7D9DE"/>
    </a:custClr>
    <a:custClr name="Light Blue 50%">
      <a:srgbClr val="E0E9EB"/>
    </a:custClr>
    <a:custClr name="Dark Green">
      <a:srgbClr val="197072"/>
    </a:custClr>
    <a:custClr name="Dark Green 50%">
      <a:srgbClr val="88A6AA"/>
    </a:custClr>
    <a:custClr name="Mid Green">
      <a:srgbClr val="70A095"/>
    </a:custClr>
    <a:custClr name="Mid Green 50%">
      <a:srgbClr val="B0C8C1"/>
    </a:custClr>
    <a:custClr name="Light Green">
      <a:srgbClr val="B5D297"/>
    </a:custClr>
    <a:custClr name="Light Green 50%">
      <a:srgbClr val="D6E5C7"/>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8768</Words>
  <Characters>49979</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2025-01-29T22:57:00Z</dcterms:created>
  <dcterms:modified xsi:type="dcterms:W3CDTF">2025-01-29T22:57:00Z</dcterms:modified>
  <cp:contentStatus/>
</cp:coreProperties>
</file>